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64712D" w:rsidRPr="007B4D61" w14:paraId="01290E31" w14:textId="77777777" w:rsidTr="54ACFDE4">
        <w:trPr>
          <w:trHeight w:hRule="exact" w:val="3147"/>
        </w:trPr>
        <w:tc>
          <w:tcPr>
            <w:tcW w:w="6124" w:type="dxa"/>
          </w:tcPr>
          <w:p w14:paraId="471BFFAE" w14:textId="77777777" w:rsidR="001E520F" w:rsidRPr="004811A3" w:rsidRDefault="00321AF3" w:rsidP="54ACFDE4">
            <w:pPr>
              <w:pStyle w:val="Forsideoverskrift"/>
            </w:pPr>
            <w:r w:rsidRPr="004811A3">
              <w:t>Bestil ny rolle på egne vegne</w:t>
            </w:r>
          </w:p>
          <w:p w14:paraId="182C93A6" w14:textId="77777777" w:rsidR="001E520F" w:rsidRDefault="00321AF3" w:rsidP="54ACFDE4">
            <w:pPr>
              <w:pStyle w:val="Forsideundertitel"/>
              <w:rPr>
                <w:color w:val="auto"/>
              </w:rPr>
            </w:pPr>
            <w:r w:rsidRPr="004811A3">
              <w:t>Vejledning til SBA 2.0</w:t>
            </w:r>
          </w:p>
        </w:tc>
      </w:tr>
      <w:tr w:rsidR="0064712D" w:rsidRPr="007B4D61" w14:paraId="48F39186" w14:textId="77777777" w:rsidTr="54ACFDE4">
        <w:trPr>
          <w:trHeight w:hRule="exact" w:val="794"/>
        </w:trPr>
        <w:tc>
          <w:tcPr>
            <w:tcW w:w="6124" w:type="dxa"/>
            <w:vAlign w:val="bottom"/>
          </w:tcPr>
          <w:p w14:paraId="1F121AD6" w14:textId="77777777" w:rsidR="001E520F" w:rsidRDefault="00321AF3" w:rsidP="54ACFDE4">
            <w:pPr>
              <w:pStyle w:val="Forside-Dato"/>
              <w:rPr>
                <w:color w:val="auto"/>
              </w:rPr>
            </w:pPr>
            <w:r w:rsidRPr="54ACFDE4">
              <w:rPr>
                <w:color w:val="auto"/>
              </w:rPr>
              <w:t>ISBN: 978-87-7659-001-7</w:t>
            </w:r>
          </w:p>
          <w:p w14:paraId="149C3D97" w14:textId="77777777" w:rsidR="001E520F" w:rsidRDefault="00321AF3" w:rsidP="54ACFDE4">
            <w:pPr>
              <w:pStyle w:val="Forside-Dato"/>
              <w:rPr>
                <w:color w:val="auto"/>
              </w:rPr>
            </w:pPr>
            <w:r w:rsidRPr="54ACFDE4">
              <w:rPr>
                <w:color w:val="auto"/>
              </w:rPr>
              <w:t>Publiceret/Opdateret: juli 2026</w:t>
            </w:r>
          </w:p>
        </w:tc>
      </w:tr>
    </w:tbl>
    <w:p w14:paraId="4322A4B3" w14:textId="77777777" w:rsidR="0030687D" w:rsidRDefault="0030687D" w:rsidP="005C30B9">
      <w:bookmarkStart w:id="0" w:name="SD_FrontPage01"/>
      <w:bookmarkEnd w:id="0"/>
    </w:p>
    <w:p w14:paraId="23152F1C" w14:textId="77777777" w:rsidR="00AF5E76" w:rsidRPr="00C72C63" w:rsidRDefault="00AF5E76" w:rsidP="005C30B9"/>
    <w:p w14:paraId="7EBD14F8" w14:textId="77777777" w:rsidR="0030687D" w:rsidRPr="00C72C63" w:rsidRDefault="0030687D" w:rsidP="005C30B9"/>
    <w:p w14:paraId="36DA5918" w14:textId="77777777" w:rsidR="0030687D" w:rsidRDefault="0030687D" w:rsidP="005C30B9">
      <w:bookmarkStart w:id="1" w:name="SD_Rapport"/>
      <w:bookmarkEnd w:id="1"/>
    </w:p>
    <w:p w14:paraId="7198AFE1" w14:textId="77777777" w:rsidR="00CD34D0" w:rsidRDefault="00CD34D0" w:rsidP="005C30B9"/>
    <w:p w14:paraId="09A0337E" w14:textId="77777777" w:rsidR="00CD34D0" w:rsidRDefault="00CD34D0" w:rsidP="005C30B9"/>
    <w:p w14:paraId="61E419DA" w14:textId="77777777" w:rsidR="00CD34D0" w:rsidRDefault="00CD34D0" w:rsidP="005C30B9"/>
    <w:p w14:paraId="06C09910" w14:textId="77777777" w:rsidR="00CD34D0" w:rsidRDefault="00CD34D0" w:rsidP="005C30B9"/>
    <w:p w14:paraId="25BCBEA0" w14:textId="77777777" w:rsidR="00CD34D0" w:rsidRDefault="00CD34D0" w:rsidP="005C30B9"/>
    <w:p w14:paraId="54E9C25C" w14:textId="77777777" w:rsidR="00CD34D0" w:rsidRDefault="00CD34D0" w:rsidP="005C30B9"/>
    <w:p w14:paraId="26D23324" w14:textId="77777777" w:rsidR="00CD34D0" w:rsidRDefault="00CD34D0" w:rsidP="005C30B9"/>
    <w:p w14:paraId="6900BF3F" w14:textId="77777777" w:rsidR="00CD34D0" w:rsidRDefault="00CD34D0" w:rsidP="005C30B9"/>
    <w:p w14:paraId="5CB5C58D" w14:textId="77777777" w:rsidR="00CD34D0" w:rsidRDefault="00CD34D0" w:rsidP="005C30B9"/>
    <w:p w14:paraId="4468A11E" w14:textId="77777777" w:rsidR="00CD34D0" w:rsidRDefault="00CD34D0" w:rsidP="005C30B9"/>
    <w:p w14:paraId="7CF9CF24" w14:textId="77777777" w:rsidR="00CD34D0" w:rsidRDefault="00CD34D0" w:rsidP="005C30B9"/>
    <w:p w14:paraId="168C90B7" w14:textId="77777777" w:rsidR="00CD34D0" w:rsidRPr="00C72C63" w:rsidRDefault="00CD34D0" w:rsidP="005C30B9">
      <w:pPr>
        <w:sectPr w:rsidR="00CD34D0" w:rsidRPr="00C72C63" w:rsidSect="009F6F18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endnotePr>
            <w:numFmt w:val="decimal"/>
          </w:endnotePr>
          <w:pgSz w:w="11907" w:h="16840" w:code="9"/>
          <w:pgMar w:top="1701" w:right="1134" w:bottom="1701" w:left="1134" w:header="181" w:footer="238" w:gutter="0"/>
          <w:cols w:space="708"/>
          <w:titlePg/>
          <w:docGrid w:linePitch="360"/>
        </w:sectPr>
      </w:pPr>
    </w:p>
    <w:sdt>
      <w:sdtPr>
        <w:rPr>
          <w:rFonts w:ascii="Arial" w:eastAsia="Times New Roman" w:hAnsi="Arial" w:cs="Times New Roman"/>
          <w:b/>
          <w:bCs/>
          <w:color w:val="066B43" w:themeColor="text2"/>
          <w:sz w:val="20"/>
          <w:szCs w:val="20"/>
        </w:rPr>
        <w:id w:val="1447284490"/>
        <w:docPartObj>
          <w:docPartGallery w:val="Table of Contents"/>
          <w:docPartUnique/>
        </w:docPartObj>
      </w:sdtPr>
      <w:sdtContent>
        <w:p w14:paraId="2998810B" w14:textId="77777777" w:rsidR="00CD34D0" w:rsidRDefault="00CD34D0">
          <w:pPr>
            <w:pStyle w:val="Overskrift"/>
          </w:pPr>
          <w:r>
            <w:t>Indhold</w:t>
          </w:r>
        </w:p>
        <w:p w14:paraId="35D96D53" w14:textId="55E60495" w:rsidR="007B47E2" w:rsidRDefault="00472041">
          <w:pPr>
            <w:pStyle w:val="Indholdsfortegnelse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14:ligatures w14:val="standardContextual"/>
            </w:rPr>
          </w:pPr>
          <w:r>
            <w:fldChar w:fldCharType="begin"/>
          </w:r>
          <w:r w:rsidR="00CD34D0">
            <w:instrText>TOC \o "1-3" \z \u \h</w:instrText>
          </w:r>
          <w:r>
            <w:fldChar w:fldCharType="separate"/>
          </w:r>
          <w:hyperlink w:anchor="_Toc231994406" w:history="1">
            <w:r w:rsidR="007B47E2" w:rsidRPr="00507970">
              <w:rPr>
                <w:rStyle w:val="Hyperlink"/>
                <w:noProof/>
              </w:rPr>
              <w:t>1. Bestil ny rolle på egne vegne</w:t>
            </w:r>
            <w:r w:rsidR="007B47E2">
              <w:rPr>
                <w:noProof/>
                <w:webHidden/>
              </w:rPr>
              <w:tab/>
            </w:r>
            <w:r w:rsidR="007B47E2">
              <w:rPr>
                <w:noProof/>
                <w:webHidden/>
              </w:rPr>
              <w:fldChar w:fldCharType="begin"/>
            </w:r>
            <w:r w:rsidR="007B47E2">
              <w:rPr>
                <w:noProof/>
                <w:webHidden/>
              </w:rPr>
              <w:instrText xml:space="preserve"> PAGEREF _Toc231994406 \h </w:instrText>
            </w:r>
            <w:r w:rsidR="007B47E2">
              <w:rPr>
                <w:noProof/>
                <w:webHidden/>
              </w:rPr>
            </w:r>
            <w:r w:rsidR="007B47E2">
              <w:rPr>
                <w:noProof/>
                <w:webHidden/>
              </w:rPr>
              <w:fldChar w:fldCharType="separate"/>
            </w:r>
            <w:r w:rsidR="007B47E2">
              <w:rPr>
                <w:noProof/>
                <w:webHidden/>
              </w:rPr>
              <w:t>2</w:t>
            </w:r>
            <w:r w:rsidR="007B47E2">
              <w:rPr>
                <w:noProof/>
                <w:webHidden/>
              </w:rPr>
              <w:fldChar w:fldCharType="end"/>
            </w:r>
          </w:hyperlink>
        </w:p>
        <w:p w14:paraId="7143DFFE" w14:textId="71FA4D4F" w:rsidR="007B47E2" w:rsidRDefault="007B47E2">
          <w:pPr>
            <w:pStyle w:val="Indholdsfortegnelse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14:ligatures w14:val="standardContextual"/>
            </w:rPr>
          </w:pPr>
          <w:hyperlink w:anchor="_Toc231994407" w:history="1">
            <w:r w:rsidRPr="00507970">
              <w:rPr>
                <w:rStyle w:val="Hyperlink"/>
                <w:noProof/>
              </w:rPr>
              <w:t>2. Bestil en ny rolle til dig selv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_Toc231994407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F5011E" w14:textId="5DC32963" w:rsidR="007B47E2" w:rsidRDefault="007B47E2">
          <w:pPr>
            <w:pStyle w:val="Indholdsfortegnelse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14:ligatures w14:val="standardContextual"/>
            </w:rPr>
          </w:pPr>
          <w:hyperlink w:anchor="_Toc231994408" w:history="1">
            <w:r w:rsidRPr="00507970">
              <w:rPr>
                <w:rStyle w:val="Hyperlink"/>
                <w:noProof/>
              </w:rPr>
              <w:t>3. Følg din bestilling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_Toc231994408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38C0D3" w14:textId="5F0CE275" w:rsidR="007B47E2" w:rsidRDefault="007B47E2">
          <w:pPr>
            <w:pStyle w:val="Indholdsfortegnelse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14:ligatures w14:val="standardContextual"/>
            </w:rPr>
          </w:pPr>
          <w:hyperlink w:anchor="_Toc231994409" w:history="1">
            <w:r w:rsidRPr="00507970">
              <w:rPr>
                <w:rStyle w:val="Hyperlink"/>
                <w:noProof/>
              </w:rPr>
              <w:t>4. Yderligere hjælp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_Toc231994409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3318D9" w14:textId="114A5232" w:rsidR="00472041" w:rsidRDefault="00472041" w:rsidP="37F4C641">
          <w:pPr>
            <w:pStyle w:val="Indholdsfortegnelse1"/>
            <w:tabs>
              <w:tab w:val="clear" w:pos="7541"/>
              <w:tab w:val="left" w:pos="390"/>
              <w:tab w:val="right" w:pos="7530"/>
            </w:tabs>
            <w:rPr>
              <w:rStyle w:val="Hyperlink"/>
              <w:noProof/>
              <w:kern w:val="2"/>
              <w14:ligatures w14:val="standardContextual"/>
            </w:rPr>
          </w:pPr>
          <w:r>
            <w:fldChar w:fldCharType="end"/>
          </w:r>
        </w:p>
      </w:sdtContent>
    </w:sdt>
    <w:p w14:paraId="1A4D1D91" w14:textId="77777777" w:rsidR="00CD34D0" w:rsidRPr="00CD34D0" w:rsidRDefault="00CD34D0" w:rsidP="00CD34D0"/>
    <w:p w14:paraId="1B740A43" w14:textId="77777777" w:rsidR="00CD34D0" w:rsidRDefault="00CD34D0" w:rsidP="00CD34D0">
      <w:pPr>
        <w:tabs>
          <w:tab w:val="left" w:pos="4530"/>
        </w:tabs>
        <w:rPr>
          <w:b/>
          <w:bCs/>
        </w:rPr>
      </w:pPr>
      <w:r>
        <w:rPr>
          <w:b/>
          <w:bCs/>
        </w:rPr>
        <w:tab/>
      </w:r>
    </w:p>
    <w:p w14:paraId="4DBA63DC" w14:textId="77777777" w:rsidR="00CD34D0" w:rsidRPr="00CD34D0" w:rsidRDefault="00CD34D0" w:rsidP="00CD34D0">
      <w:pPr>
        <w:tabs>
          <w:tab w:val="left" w:pos="4530"/>
        </w:tabs>
        <w:sectPr w:rsidR="00CD34D0" w:rsidRPr="00CD34D0" w:rsidSect="009F6F18">
          <w:head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1701" w:right="1134" w:bottom="1701" w:left="1134" w:header="567" w:footer="238" w:gutter="0"/>
          <w:pgNumType w:start="1"/>
          <w:cols w:space="708"/>
          <w:docGrid w:linePitch="360"/>
        </w:sectPr>
      </w:pPr>
    </w:p>
    <w:p w14:paraId="0295DF9E" w14:textId="77777777" w:rsidR="001E520F" w:rsidRDefault="00321AF3" w:rsidP="00B07F84">
      <w:pPr>
        <w:pStyle w:val="Overskrift1"/>
        <w:framePr w:w="9880" w:wrap="around" w:y="-3"/>
      </w:pPr>
      <w:bookmarkStart w:id="8" w:name="_Toc231994406"/>
      <w:r>
        <w:lastRenderedPageBreak/>
        <w:t>Bestil ny rolle på egne vegne</w:t>
      </w:r>
      <w:bookmarkEnd w:id="8"/>
    </w:p>
    <w:p w14:paraId="71736568" w14:textId="77777777" w:rsidR="004811A3" w:rsidRDefault="004811A3" w:rsidP="004811A3">
      <w:pPr>
        <w:pStyle w:val="Introtekst"/>
        <w:framePr w:w="9880" w:wrap="around" w:hAnchor="page" w:x="1140" w:y="1314"/>
      </w:pPr>
      <w:r>
        <w:t>Denne vejledning gennemgår, hvordan du bestiller en ny rolle til dig selv i SBA 2.0.</w:t>
      </w:r>
    </w:p>
    <w:p w14:paraId="730649AE" w14:textId="77777777" w:rsidR="004811A3" w:rsidRDefault="004811A3" w:rsidP="004811A3">
      <w:pPr>
        <w:pStyle w:val="Introtekst-luftefterintrotekst"/>
        <w:framePr w:w="9880" w:wrap="around" w:hAnchor="page" w:x="1140" w:y="1314"/>
      </w:pPr>
    </w:p>
    <w:p w14:paraId="72972441" w14:textId="77777777" w:rsidR="001E520F" w:rsidRDefault="00321AF3">
      <w:r>
        <w:t>Alle brugere i SBA 2.0 er som udgangspunkt bestillere. Du kan bestille roller inden for dit organisatoriske tilhørsforhold og til de systemer, som din organisation er sat op til.</w:t>
      </w:r>
    </w:p>
    <w:p w14:paraId="2B56BABD" w14:textId="01B4D590" w:rsidR="001E520F" w:rsidRDefault="00321AF3">
      <w:r>
        <w:rPr>
          <w:b/>
        </w:rPr>
        <w:t>OBS</w:t>
      </w:r>
      <w:r w:rsidR="00B9790C">
        <w:rPr>
          <w:b/>
        </w:rPr>
        <w:t>:</w:t>
      </w:r>
      <w:r>
        <w:t xml:space="preserve"> En bestilling giver ikke adgang med det samme. Bestillingen skal godkendes, før rollen tildeles.</w:t>
      </w:r>
    </w:p>
    <w:p w14:paraId="3946B881" w14:textId="1171B8AD" w:rsidR="001E520F" w:rsidRDefault="00321AF3">
      <w:r>
        <w:rPr>
          <w:b/>
        </w:rPr>
        <w:t>OBS</w:t>
      </w:r>
      <w:r w:rsidR="00B9790C">
        <w:rPr>
          <w:b/>
        </w:rPr>
        <w:t>:</w:t>
      </w:r>
      <w:r>
        <w:t xml:space="preserve"> Hvis en rolle kræver særlige brugeroplysninger, skal oplysningerne være udfyldt på dit brugerkort, før du kan fortsætte.</w:t>
      </w:r>
    </w:p>
    <w:p w14:paraId="69211084" w14:textId="52C683A4" w:rsidR="001E520F" w:rsidRDefault="00321AF3">
      <w:r>
        <w:rPr>
          <w:b/>
        </w:rPr>
        <w:t>Tip</w:t>
      </w:r>
      <w:r w:rsidR="00B9790C">
        <w:rPr>
          <w:b/>
        </w:rPr>
        <w:t>:</w:t>
      </w:r>
      <w:r>
        <w:t xml:space="preserve"> Brug søgefeltet, når du skal finde en rolle eller en organisatorisk godkender.</w:t>
      </w:r>
    </w:p>
    <w:p w14:paraId="3483881F" w14:textId="77777777" w:rsidR="001E520F" w:rsidRDefault="001E520F">
      <w:pPr>
        <w:pStyle w:val="Introtekst-luftefterintrotekst"/>
        <w:framePr w:wrap="around"/>
      </w:pPr>
    </w:p>
    <w:p w14:paraId="3509E3E1" w14:textId="77777777" w:rsidR="001E520F" w:rsidRDefault="00321AF3" w:rsidP="00B07F84">
      <w:pPr>
        <w:pStyle w:val="Overskrift1"/>
        <w:framePr w:w="9902" w:wrap="around" w:y="-3"/>
      </w:pPr>
      <w:bookmarkStart w:id="9" w:name="_Toc231994407"/>
      <w:r>
        <w:lastRenderedPageBreak/>
        <w:t>Bestil en ny rolle til dig selv</w:t>
      </w:r>
      <w:bookmarkEnd w:id="9"/>
    </w:p>
    <w:p w14:paraId="577807AD" w14:textId="77777777" w:rsidR="001E520F" w:rsidRDefault="00321AF3" w:rsidP="00B07F84">
      <w:pPr>
        <w:pStyle w:val="Introtekst"/>
        <w:framePr w:w="9902" w:wrap="around" w:y="-3"/>
      </w:pPr>
      <w:r>
        <w:t>Brug denne fremgangsmåde, når du selv skal anmode om adgang til et system.</w:t>
      </w:r>
    </w:p>
    <w:p w14:paraId="32CB68FE" w14:textId="77777777" w:rsidR="001E520F" w:rsidRDefault="001E520F" w:rsidP="00B07F84">
      <w:pPr>
        <w:pStyle w:val="Introtekst-luftefterintrotekst"/>
        <w:framePr w:w="9902" w:wrap="around" w:y="-3"/>
      </w:pPr>
    </w:p>
    <w:p w14:paraId="40879664" w14:textId="77777777" w:rsidR="001E520F" w:rsidRDefault="00321AF3">
      <w:pPr>
        <w:pStyle w:val="Listeafsnit"/>
        <w:numPr>
          <w:ilvl w:val="0"/>
          <w:numId w:val="21"/>
        </w:numPr>
      </w:pPr>
      <w:r>
        <w:t>Log ind i SBA 2.0.</w:t>
      </w:r>
    </w:p>
    <w:p w14:paraId="2CA1440F" w14:textId="77777777" w:rsidR="001E520F" w:rsidRPr="007A14C8" w:rsidRDefault="00321AF3">
      <w:pPr>
        <w:pStyle w:val="Listeafsnit"/>
        <w:numPr>
          <w:ilvl w:val="0"/>
          <w:numId w:val="21"/>
        </w:numPr>
      </w:pPr>
      <w:r>
        <w:t xml:space="preserve">Vælg </w:t>
      </w:r>
      <w:r w:rsidRPr="00BE1D01">
        <w:rPr>
          <w:b/>
          <w:bCs/>
          <w:iCs/>
        </w:rPr>
        <w:t>Bestillinger.</w:t>
      </w:r>
    </w:p>
    <w:p w14:paraId="546AAAD5" w14:textId="04B028EE" w:rsidR="007A14C8" w:rsidRPr="007A14C8" w:rsidRDefault="007A14C8">
      <w:pPr>
        <w:pStyle w:val="Listeafsnit"/>
        <w:numPr>
          <w:ilvl w:val="0"/>
          <w:numId w:val="21"/>
        </w:numPr>
      </w:pPr>
      <w:r w:rsidRPr="007A14C8">
        <w:rPr>
          <w:iCs/>
        </w:rPr>
        <w:t>V</w:t>
      </w:r>
      <w:r w:rsidR="007B4DBC">
        <w:rPr>
          <w:iCs/>
        </w:rPr>
        <w:t xml:space="preserve">ælg </w:t>
      </w:r>
      <w:r w:rsidR="007B4DBC">
        <w:rPr>
          <w:b/>
          <w:bCs/>
          <w:iCs/>
        </w:rPr>
        <w:t>Ny bestilling.</w:t>
      </w:r>
    </w:p>
    <w:p w14:paraId="41BCC319" w14:textId="77777777" w:rsidR="001E520F" w:rsidRPr="00520B73" w:rsidRDefault="00321AF3">
      <w:pPr>
        <w:pStyle w:val="Listeafsnit"/>
        <w:numPr>
          <w:ilvl w:val="0"/>
          <w:numId w:val="21"/>
        </w:numPr>
        <w:rPr>
          <w:b/>
          <w:bCs/>
          <w:iCs/>
        </w:rPr>
      </w:pPr>
      <w:r>
        <w:t xml:space="preserve">Vælg </w:t>
      </w:r>
      <w:r w:rsidRPr="00520B73">
        <w:rPr>
          <w:b/>
          <w:bCs/>
          <w:iCs/>
        </w:rPr>
        <w:t>Bestil ny rolle.</w:t>
      </w:r>
    </w:p>
    <w:p w14:paraId="01957326" w14:textId="05652EF9" w:rsidR="001E520F" w:rsidRDefault="007F2C6F">
      <w:pPr>
        <w:pStyle w:val="Listeafsnit"/>
        <w:numPr>
          <w:ilvl w:val="0"/>
          <w:numId w:val="21"/>
        </w:numPr>
      </w:pPr>
      <w:r>
        <w:t>Fin</w:t>
      </w:r>
      <w:r w:rsidR="00321AF3">
        <w:t xml:space="preserve"> det </w:t>
      </w:r>
      <w:r w:rsidR="00321AF3" w:rsidRPr="009B6B93">
        <w:rPr>
          <w:b/>
          <w:bCs/>
        </w:rPr>
        <w:t>system</w:t>
      </w:r>
      <w:r w:rsidR="00321AF3">
        <w:t>, du vil bestille en rolle til.</w:t>
      </w:r>
    </w:p>
    <w:p w14:paraId="27747B7F" w14:textId="59CD68C8" w:rsidR="000731AF" w:rsidRDefault="009B6B93">
      <w:pPr>
        <w:pStyle w:val="Listeafsnit"/>
        <w:numPr>
          <w:ilvl w:val="0"/>
          <w:numId w:val="21"/>
        </w:numPr>
      </w:pPr>
      <w:r>
        <w:t xml:space="preserve">Vælg </w:t>
      </w:r>
      <w:r w:rsidR="003D17F3">
        <w:rPr>
          <w:b/>
          <w:bCs/>
        </w:rPr>
        <w:t>Forretningsområde</w:t>
      </w:r>
      <w:r w:rsidR="00553D9A">
        <w:t>, hvis du bli</w:t>
      </w:r>
      <w:r w:rsidR="003D17F3">
        <w:t>ver bedt om det.</w:t>
      </w:r>
    </w:p>
    <w:p w14:paraId="5D6F1CD8" w14:textId="77777777" w:rsidR="001E520F" w:rsidRDefault="00321AF3">
      <w:pPr>
        <w:pStyle w:val="Listeafsnit"/>
        <w:numPr>
          <w:ilvl w:val="0"/>
          <w:numId w:val="21"/>
        </w:numPr>
      </w:pPr>
      <w:r>
        <w:t>Fremsøg den rolle, du har brug for.</w:t>
      </w:r>
    </w:p>
    <w:p w14:paraId="0AB27279" w14:textId="5ED6577F" w:rsidR="001E520F" w:rsidRDefault="00F23C87">
      <w:pPr>
        <w:pStyle w:val="Listeafsnit"/>
        <w:numPr>
          <w:ilvl w:val="0"/>
          <w:numId w:val="21"/>
        </w:numPr>
      </w:pPr>
      <w:r>
        <w:rPr>
          <w:b/>
          <w:bCs/>
        </w:rPr>
        <w:t>Tilføj</w:t>
      </w:r>
      <w:r w:rsidR="00321AF3">
        <w:t xml:space="preserve"> rollen.</w:t>
      </w:r>
    </w:p>
    <w:p w14:paraId="3E7B84F0" w14:textId="3EA02983" w:rsidR="00AF18B9" w:rsidRDefault="00AF18B9">
      <w:pPr>
        <w:pStyle w:val="Listeafsnit"/>
        <w:numPr>
          <w:ilvl w:val="0"/>
          <w:numId w:val="21"/>
        </w:numPr>
      </w:pPr>
      <w:r w:rsidRPr="00AF18B9">
        <w:t>Vælg</w:t>
      </w:r>
      <w:r>
        <w:rPr>
          <w:b/>
          <w:bCs/>
        </w:rPr>
        <w:t xml:space="preserve"> Næste.</w:t>
      </w:r>
    </w:p>
    <w:p w14:paraId="7ADE4F64" w14:textId="77777777" w:rsidR="001E520F" w:rsidRDefault="00321AF3">
      <w:pPr>
        <w:pStyle w:val="Listeafsnit"/>
        <w:numPr>
          <w:ilvl w:val="0"/>
          <w:numId w:val="21"/>
        </w:numPr>
      </w:pPr>
      <w:r>
        <w:t>Vælg den nødvendige afgrænsning, hvis rollen kræver det.</w:t>
      </w:r>
    </w:p>
    <w:p w14:paraId="3D989B73" w14:textId="7163F4A0" w:rsidR="001E520F" w:rsidRDefault="00321AF3">
      <w:pPr>
        <w:pStyle w:val="Listeafsnit"/>
        <w:numPr>
          <w:ilvl w:val="0"/>
          <w:numId w:val="21"/>
        </w:numPr>
      </w:pPr>
      <w:r>
        <w:t xml:space="preserve">Vælg </w:t>
      </w:r>
      <w:r w:rsidR="00D0791B">
        <w:rPr>
          <w:b/>
          <w:bCs/>
          <w:iCs/>
        </w:rPr>
        <w:t>Næste</w:t>
      </w:r>
      <w:r>
        <w:t>.</w:t>
      </w:r>
    </w:p>
    <w:p w14:paraId="002E749D" w14:textId="77777777" w:rsidR="00E21472" w:rsidRDefault="00E21472" w:rsidP="00E21472">
      <w:pPr>
        <w:pStyle w:val="Listeafsnit"/>
        <w:numPr>
          <w:ilvl w:val="0"/>
          <w:numId w:val="21"/>
        </w:numPr>
      </w:pPr>
      <w:r>
        <w:t xml:space="preserve">I feltet </w:t>
      </w:r>
      <w:r>
        <w:rPr>
          <w:i/>
          <w:iCs/>
        </w:rPr>
        <w:t xml:space="preserve">Begrundelse for bestilling. </w:t>
      </w:r>
      <w:r>
        <w:t>Skriv en kort og konkret begrundelse.</w:t>
      </w:r>
    </w:p>
    <w:p w14:paraId="3B9C42D1" w14:textId="66331454" w:rsidR="004C0998" w:rsidRPr="006A013D" w:rsidRDefault="006A013D" w:rsidP="006A013D">
      <w:pPr>
        <w:pStyle w:val="Listeafsnit"/>
        <w:numPr>
          <w:ilvl w:val="0"/>
          <w:numId w:val="21"/>
        </w:numPr>
        <w:rPr>
          <w:b/>
          <w:bCs/>
        </w:rPr>
      </w:pPr>
      <w:r>
        <w:t xml:space="preserve">Vælg den organisatoriske godkender i feltet </w:t>
      </w:r>
      <w:r>
        <w:rPr>
          <w:b/>
          <w:bCs/>
        </w:rPr>
        <w:t>Faglig godkender.</w:t>
      </w:r>
    </w:p>
    <w:p w14:paraId="229068D1" w14:textId="2821908F" w:rsidR="001E520F" w:rsidRDefault="001F6318">
      <w:pPr>
        <w:pStyle w:val="Listeafsnit"/>
        <w:numPr>
          <w:ilvl w:val="0"/>
          <w:numId w:val="21"/>
        </w:numPr>
      </w:pPr>
      <w:r>
        <w:t xml:space="preserve">Hvis du bliver bedt om det, skal du vælge en </w:t>
      </w:r>
      <w:r w:rsidR="00321AF3">
        <w:rPr>
          <w:i/>
        </w:rPr>
        <w:t>Systemgodkender</w:t>
      </w:r>
      <w:r w:rsidR="00321AF3">
        <w:t>. Vælg en bestemt systemgodkender, hvis bestillingen skal tildeles en navngiven person.</w:t>
      </w:r>
    </w:p>
    <w:p w14:paraId="1911CBD5" w14:textId="77777777" w:rsidR="001E520F" w:rsidRDefault="00321AF3">
      <w:pPr>
        <w:pStyle w:val="Listeafsnit"/>
        <w:numPr>
          <w:ilvl w:val="0"/>
          <w:numId w:val="21"/>
        </w:numPr>
      </w:pPr>
      <w:r>
        <w:t>Gennemgå bestillingen.</w:t>
      </w:r>
    </w:p>
    <w:p w14:paraId="5AC55CCE" w14:textId="3D3C9FAA" w:rsidR="001E520F" w:rsidRDefault="00BE15CD">
      <w:pPr>
        <w:pStyle w:val="Listeafsnit"/>
        <w:numPr>
          <w:ilvl w:val="0"/>
          <w:numId w:val="21"/>
        </w:numPr>
      </w:pPr>
      <w:r>
        <w:t>Vælg</w:t>
      </w:r>
      <w:r w:rsidR="00321AF3">
        <w:t xml:space="preserve"> </w:t>
      </w:r>
      <w:r w:rsidR="00321AF3">
        <w:rPr>
          <w:b/>
        </w:rPr>
        <w:t>Send bestilling</w:t>
      </w:r>
      <w:r w:rsidR="00321AF3">
        <w:t>.</w:t>
      </w:r>
    </w:p>
    <w:p w14:paraId="60862E0A" w14:textId="63CAC504" w:rsidR="001E520F" w:rsidRDefault="00321AF3">
      <w:r>
        <w:rPr>
          <w:b/>
        </w:rPr>
        <w:t>OBS</w:t>
      </w:r>
      <w:r w:rsidR="00B941BE">
        <w:rPr>
          <w:b/>
        </w:rPr>
        <w:t>:</w:t>
      </w:r>
      <w:r>
        <w:t xml:space="preserve"> Du kan kun vælge systemer og roller, som du har adgang til at bestille inden for din organisation.</w:t>
      </w:r>
    </w:p>
    <w:p w14:paraId="16A1225B" w14:textId="74F50FFA" w:rsidR="001E520F" w:rsidRDefault="00321AF3">
      <w:r>
        <w:rPr>
          <w:b/>
        </w:rPr>
        <w:t>OBS</w:t>
      </w:r>
      <w:r w:rsidR="00B941BE">
        <w:rPr>
          <w:b/>
        </w:rPr>
        <w:t>:</w:t>
      </w:r>
      <w:r>
        <w:rPr>
          <w:b/>
        </w:rPr>
        <w:t xml:space="preserve"> </w:t>
      </w:r>
      <w:r>
        <w:t xml:space="preserve">Rollen </w:t>
      </w:r>
      <w:r w:rsidRPr="00CE44E9">
        <w:rPr>
          <w:iCs/>
        </w:rPr>
        <w:t>Bestiller</w:t>
      </w:r>
      <w:r>
        <w:t xml:space="preserve"> tildeles som standard og skal ikke bestilles manuelt.</w:t>
      </w:r>
    </w:p>
    <w:p w14:paraId="3EAFC60A" w14:textId="77777777" w:rsidR="001E520F" w:rsidRDefault="001E520F">
      <w:pPr>
        <w:pStyle w:val="Introtekst-luftefterintrotekst"/>
        <w:framePr w:wrap="around"/>
      </w:pPr>
    </w:p>
    <w:p w14:paraId="784D4452" w14:textId="77777777" w:rsidR="001E520F" w:rsidRDefault="00321AF3" w:rsidP="00B07F84">
      <w:pPr>
        <w:pStyle w:val="Overskrift1"/>
        <w:framePr w:w="9768" w:wrap="around" w:y="-3"/>
      </w:pPr>
      <w:bookmarkStart w:id="10" w:name="_Toc231994408"/>
      <w:r>
        <w:lastRenderedPageBreak/>
        <w:t>Følg din bestilling</w:t>
      </w:r>
      <w:bookmarkEnd w:id="10"/>
    </w:p>
    <w:p w14:paraId="4743040F" w14:textId="77777777" w:rsidR="001E520F" w:rsidRDefault="00321AF3" w:rsidP="00B07F84">
      <w:pPr>
        <w:pStyle w:val="Introtekst"/>
        <w:framePr w:w="9768" w:wrap="around" w:y="-3"/>
      </w:pPr>
      <w:r>
        <w:t>Når du har sendt bestillingen, kan du følge status i bestillingsoversigten.</w:t>
      </w:r>
    </w:p>
    <w:p w14:paraId="70FFA078" w14:textId="77777777" w:rsidR="001E520F" w:rsidRDefault="001E520F" w:rsidP="00B07F84">
      <w:pPr>
        <w:pStyle w:val="Introtekst-luftefterintrotekst"/>
        <w:framePr w:w="9768" w:wrap="around" w:y="-3"/>
      </w:pPr>
    </w:p>
    <w:p w14:paraId="19BC0073" w14:textId="77777777" w:rsidR="001E520F" w:rsidRDefault="00321AF3">
      <w:pPr>
        <w:pStyle w:val="Listeafsnit"/>
        <w:numPr>
          <w:ilvl w:val="0"/>
          <w:numId w:val="22"/>
        </w:numPr>
      </w:pPr>
      <w:r>
        <w:t xml:space="preserve">Vælg </w:t>
      </w:r>
      <w:r w:rsidRPr="00A0485A">
        <w:rPr>
          <w:b/>
          <w:bCs/>
          <w:iCs/>
        </w:rPr>
        <w:t>Bestillinger.</w:t>
      </w:r>
    </w:p>
    <w:p w14:paraId="69E0C1B1" w14:textId="77777777" w:rsidR="001E520F" w:rsidRDefault="00321AF3">
      <w:pPr>
        <w:pStyle w:val="Listeafsnit"/>
        <w:numPr>
          <w:ilvl w:val="0"/>
          <w:numId w:val="22"/>
        </w:numPr>
      </w:pPr>
      <w:r>
        <w:t>Find din bestilling på listen.</w:t>
      </w:r>
    </w:p>
    <w:p w14:paraId="6E73A05B" w14:textId="77777777" w:rsidR="001E520F" w:rsidRDefault="00321AF3">
      <w:pPr>
        <w:pStyle w:val="Listeafsnit"/>
        <w:numPr>
          <w:ilvl w:val="0"/>
          <w:numId w:val="22"/>
        </w:numPr>
      </w:pPr>
      <w:r>
        <w:t>Kontrollér status for bestillingen.</w:t>
      </w:r>
    </w:p>
    <w:p w14:paraId="64DBA2F7" w14:textId="02460150" w:rsidR="001E520F" w:rsidRDefault="00321AF3">
      <w:r>
        <w:rPr>
          <w:b/>
        </w:rPr>
        <w:t>OBS</w:t>
      </w:r>
      <w:r w:rsidR="006626E3">
        <w:rPr>
          <w:b/>
        </w:rPr>
        <w:t>:</w:t>
      </w:r>
      <w:r>
        <w:t xml:space="preserve"> Bestillingen skal godkendes af den organisatoriske godkender og systemgodkenderen, før rollen bliver tildelt.</w:t>
      </w:r>
    </w:p>
    <w:p w14:paraId="5907CAC0" w14:textId="77777777" w:rsidR="001E520F" w:rsidRDefault="001E520F">
      <w:pPr>
        <w:pStyle w:val="Introtekst-luftefterintrotekst"/>
        <w:framePr w:wrap="around"/>
      </w:pPr>
    </w:p>
    <w:p w14:paraId="1AFA0C9B" w14:textId="77777777" w:rsidR="001E520F" w:rsidRDefault="00321AF3" w:rsidP="00B07F84">
      <w:pPr>
        <w:pStyle w:val="Overskrift1"/>
        <w:framePr w:w="9913" w:wrap="around" w:y="-3"/>
      </w:pPr>
      <w:bookmarkStart w:id="11" w:name="_Toc231994409"/>
      <w:r>
        <w:lastRenderedPageBreak/>
        <w:t>Yderligere hjælp</w:t>
      </w:r>
      <w:bookmarkEnd w:id="11"/>
    </w:p>
    <w:p w14:paraId="05C25C85" w14:textId="77777777" w:rsidR="001E520F" w:rsidRDefault="00321AF3" w:rsidP="00B07F84">
      <w:pPr>
        <w:pStyle w:val="Introtekst"/>
        <w:framePr w:w="9913" w:wrap="around" w:y="-3"/>
      </w:pPr>
      <w:r>
        <w:t>Ved behov for yderligere hjælp kan du kontakte Serviceportalen.</w:t>
      </w:r>
    </w:p>
    <w:p w14:paraId="0C64155D" w14:textId="77777777" w:rsidR="001E520F" w:rsidRDefault="001E520F" w:rsidP="00B07F84">
      <w:pPr>
        <w:pStyle w:val="Introtekst-luftefterintrotekst"/>
        <w:framePr w:w="9913" w:wrap="around" w:y="-3"/>
      </w:pPr>
    </w:p>
    <w:p w14:paraId="7694495A" w14:textId="77777777" w:rsidR="001E520F" w:rsidRDefault="00321AF3">
      <w:r>
        <w:t>Find flere vejledninger til SBA 2.0 på oes.dk.</w:t>
      </w:r>
    </w:p>
    <w:sectPr w:rsidR="001E520F" w:rsidSect="007B47E2">
      <w:headerReference w:type="first" r:id="rId21"/>
      <w:endnotePr>
        <w:numFmt w:val="decimal"/>
      </w:endnotePr>
      <w:pgSz w:w="11907" w:h="16840" w:code="9"/>
      <w:pgMar w:top="1701" w:right="1134" w:bottom="1701" w:left="1134" w:header="323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3CD3C" w14:textId="77777777" w:rsidR="00013052" w:rsidRDefault="00013052">
      <w:r>
        <w:separator/>
      </w:r>
    </w:p>
  </w:endnote>
  <w:endnote w:type="continuationSeparator" w:id="0">
    <w:p w14:paraId="54A92555" w14:textId="77777777" w:rsidR="00013052" w:rsidRDefault="00013052">
      <w:r>
        <w:continuationSeparator/>
      </w:r>
    </w:p>
  </w:endnote>
  <w:endnote w:type="continuationNotice" w:id="1">
    <w:p w14:paraId="3510416C" w14:textId="77777777" w:rsidR="00013052" w:rsidRDefault="000130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B093" w14:textId="585EDE5D" w:rsidR="00921D60" w:rsidRDefault="00996CF6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58256" behindDoc="0" locked="0" layoutInCell="1" allowOverlap="1" wp14:anchorId="4A8573D2" wp14:editId="4296509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59200" cy="368300"/>
              <wp:effectExtent l="0" t="0" r="12700" b="0"/>
              <wp:wrapNone/>
              <wp:docPr id="2143125724" name="Tekstfelt 31" descr="Denne information er følsom og må derfor kun deles inden for state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92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C97B60" w14:textId="438EF528" w:rsidR="00996CF6" w:rsidRPr="00996CF6" w:rsidRDefault="00996CF6" w:rsidP="00996C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96CF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Denne information er følsom og må derfor kun deles inden for staten.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573D2" id="_x0000_t202" coordsize="21600,21600" o:spt="202" path="m,l,21600r21600,l21600,xe">
              <v:stroke joinstyle="miter"/>
              <v:path gradientshapeok="t" o:connecttype="rect"/>
            </v:shapetype>
            <v:shape id="Tekstfelt 31" o:spid="_x0000_s1026" type="#_x0000_t202" alt="Denne information er følsom og må derfor kun deles inden for staten." style="position:absolute;margin-left:0;margin-top:0;width:296pt;height:29pt;z-index:2516582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63C97B60" w14:textId="438EF528" w:rsidR="00996CF6" w:rsidRPr="00996CF6" w:rsidRDefault="00996CF6" w:rsidP="00996C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96CF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Denne information er følsom og må derfor kun deles inden for staten.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1B27850B" w:rsidR="00CE4420" w:rsidRDefault="00996CF6">
    <w:r>
      <w:rPr>
        <w:noProof/>
      </w:rPr>
      <mc:AlternateContent>
        <mc:Choice Requires="wps">
          <w:drawing>
            <wp:anchor distT="0" distB="0" distL="0" distR="0" simplePos="0" relativeHeight="251658257" behindDoc="0" locked="0" layoutInCell="1" allowOverlap="1" wp14:anchorId="5627B8EF" wp14:editId="2B093E5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59200" cy="368300"/>
              <wp:effectExtent l="0" t="0" r="12700" b="0"/>
              <wp:wrapNone/>
              <wp:docPr id="139324160" name="Tekstfelt 32" descr="Denne information er følsom og må derfor kun deles inden for state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92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318FC6" w14:textId="2C658F19" w:rsidR="00996CF6" w:rsidRPr="00996CF6" w:rsidRDefault="00996CF6" w:rsidP="00996C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96CF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Denne information er følsom og må derfor kun deles inden for staten.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7B8EF" id="_x0000_t202" coordsize="21600,21600" o:spt="202" path="m,l,21600r21600,l21600,xe">
              <v:stroke joinstyle="miter"/>
              <v:path gradientshapeok="t" o:connecttype="rect"/>
            </v:shapetype>
            <v:shape id="Tekstfelt 32" o:spid="_x0000_s1027" type="#_x0000_t202" alt="Denne information er følsom og må derfor kun deles inden for staten." style="position:absolute;margin-left:0;margin-top:0;width:296pt;height:29pt;z-index:25165825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4318FC6" w14:textId="2C658F19" w:rsidR="00996CF6" w:rsidRPr="00996CF6" w:rsidRDefault="00996CF6" w:rsidP="00996C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96CF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Denne information er følsom og må derfor kun deles inden for staten.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5598" w14:textId="666EE3B4" w:rsidR="00921D60" w:rsidRDefault="00996CF6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58255" behindDoc="0" locked="0" layoutInCell="1" allowOverlap="1" wp14:anchorId="47226581" wp14:editId="423F58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59200" cy="368300"/>
              <wp:effectExtent l="0" t="0" r="12700" b="0"/>
              <wp:wrapNone/>
              <wp:docPr id="841420073" name="Tekstfelt 30" descr="Denne information er følsom og må derfor kun deles inden for state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92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B1F466" w14:textId="26F9D090" w:rsidR="00996CF6" w:rsidRPr="00996CF6" w:rsidRDefault="00996CF6" w:rsidP="00996C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96CF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Denne information er følsom og må derfor kun deles inden for staten.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226581" id="_x0000_t202" coordsize="21600,21600" o:spt="202" path="m,l,21600r21600,l21600,xe">
              <v:stroke joinstyle="miter"/>
              <v:path gradientshapeok="t" o:connecttype="rect"/>
            </v:shapetype>
            <v:shape id="Tekstfelt 30" o:spid="_x0000_s1031" type="#_x0000_t202" alt="Denne information er følsom og må derfor kun deles inden for staten." style="position:absolute;margin-left:0;margin-top:0;width:296pt;height:29pt;z-index:25165825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5B1F466" w14:textId="26F9D090" w:rsidR="00996CF6" w:rsidRPr="00996CF6" w:rsidRDefault="00996CF6" w:rsidP="00996C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96CF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Denne information er følsom og må derfor kun deles inden for staten.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A8FF9" w14:textId="03C98414" w:rsidR="009F6F18" w:rsidRDefault="00996CF6">
    <w:pPr>
      <w:pStyle w:val="Sidefo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58" behindDoc="0" locked="0" layoutInCell="1" allowOverlap="1" wp14:anchorId="5B35733E" wp14:editId="0CD762D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59200" cy="368300"/>
              <wp:effectExtent l="0" t="0" r="12700" b="0"/>
              <wp:wrapNone/>
              <wp:docPr id="1441509903" name="Tekstfelt 33" descr="Denne information er følsom og må derfor kun deles inden for state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92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BD850B" w14:textId="0AA5B2B8" w:rsidR="00996CF6" w:rsidRPr="00996CF6" w:rsidRDefault="00996CF6" w:rsidP="00996C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96CF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Denne information er følsom og må derfor kun deles inden for staten.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5733E" id="_x0000_t202" coordsize="21600,21600" o:spt="202" path="m,l,21600r21600,l21600,xe">
              <v:stroke joinstyle="miter"/>
              <v:path gradientshapeok="t" o:connecttype="rect"/>
            </v:shapetype>
            <v:shape id="Tekstfelt 33" o:spid="_x0000_s1032" type="#_x0000_t202" alt="Denne information er følsom og må derfor kun deles inden for staten." style="position:absolute;left:0;text-align:left;margin-left:0;margin-top:0;width:296pt;height:29pt;z-index:25165825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DBD850B" w14:textId="0AA5B2B8" w:rsidR="00996CF6" w:rsidRPr="00996CF6" w:rsidRDefault="00996CF6" w:rsidP="00996C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96CF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Denne information er følsom og må derfor kun deles inden for staten.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454ADFF" w14:textId="77777777" w:rsidR="009F6F18" w:rsidRDefault="009F6F18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7C21055" w14:textId="77777777" w:rsidR="0030687D" w:rsidRDefault="0030687D" w:rsidP="00F578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82CB4" w14:textId="77777777" w:rsidR="00013052" w:rsidRDefault="00013052">
      <w:r>
        <w:separator/>
      </w:r>
    </w:p>
  </w:footnote>
  <w:footnote w:type="continuationSeparator" w:id="0">
    <w:p w14:paraId="455409CC" w14:textId="77777777" w:rsidR="00013052" w:rsidRDefault="00013052">
      <w:r>
        <w:continuationSeparator/>
      </w:r>
    </w:p>
  </w:footnote>
  <w:footnote w:type="continuationNotice" w:id="1">
    <w:p w14:paraId="1DA13EA2" w14:textId="77777777" w:rsidR="00013052" w:rsidRDefault="000130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5282" w14:textId="77777777" w:rsidR="00340D9E" w:rsidRDefault="00340D9E" w:rsidP="002722EF">
    <w:pPr>
      <w:pStyle w:val="Sidenummer"/>
    </w:pPr>
    <w:r>
      <w:t xml:space="preserve">Side </w:t>
    </w:r>
    <w:r>
      <w:fldChar w:fldCharType="begin"/>
    </w:r>
    <w:r>
      <w:instrText xml:space="preserve"> PAGE  \* Arabic </w:instrText>
    </w:r>
    <w:r>
      <w:fldChar w:fldCharType="separate"/>
    </w:r>
    <w:r w:rsidR="0066735F">
      <w:rPr>
        <w:noProof/>
      </w:rPr>
      <w:t>4</w:t>
    </w:r>
    <w:r>
      <w:fldChar w:fldCharType="end"/>
    </w:r>
    <w:r>
      <w:t xml:space="preserve"> af </w:t>
    </w:r>
    <w:r w:rsidR="008254B3">
      <w:rPr>
        <w:noProof/>
      </w:rPr>
      <w:fldChar w:fldCharType="begin"/>
    </w:r>
    <w:r w:rsidR="008254B3">
      <w:rPr>
        <w:noProof/>
      </w:rPr>
      <w:instrText xml:space="preserve"> NUMPAGES  </w:instrText>
    </w:r>
    <w:r w:rsidR="008254B3">
      <w:rPr>
        <w:noProof/>
      </w:rPr>
      <w:fldChar w:fldCharType="separate"/>
    </w:r>
    <w:r w:rsidR="0066735F">
      <w:rPr>
        <w:noProof/>
      </w:rPr>
      <w:t>5</w:t>
    </w:r>
    <w:r w:rsidR="008254B3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50787642"/>
  <w:bookmarkStart w:id="3" w:name="_Hlk150787643"/>
  <w:p w14:paraId="11D710DF" w14:textId="77777777" w:rsidR="00AC7239" w:rsidRDefault="009D2C58" w:rsidP="00AC7239">
    <w:pPr>
      <w:pStyle w:val="Sidehoved"/>
    </w:pPr>
    <w:r>
      <w:rPr>
        <w:noProof/>
      </w:rPr>
      <mc:AlternateContent>
        <mc:Choice Requires="wpc">
          <w:drawing>
            <wp:anchor distT="0" distB="0" distL="114300" distR="114300" simplePos="0" relativeHeight="251658250" behindDoc="0" locked="0" layoutInCell="1" allowOverlap="1" wp14:anchorId="2A2834BD" wp14:editId="637C0F86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2923200" cy="2383200"/>
              <wp:effectExtent l="0" t="0" r="0" b="0"/>
              <wp:wrapNone/>
              <wp:docPr id="698583142" name="Year2027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127464245" name="Freeform 10"/>
                      <wps:cNvSpPr>
                        <a:spLocks/>
                      </wps:cNvSpPr>
                      <wps:spPr bwMode="auto">
                        <a:xfrm>
                          <a:off x="-2034" y="-2035"/>
                          <a:ext cx="1888735" cy="2383200"/>
                        </a:xfrm>
                        <a:custGeom>
                          <a:avLst/>
                          <a:gdLst>
                            <a:gd name="T0" fmla="*/ 923 w 923"/>
                            <a:gd name="T1" fmla="*/ 928 h 1164"/>
                            <a:gd name="T2" fmla="*/ 377 w 923"/>
                            <a:gd name="T3" fmla="*/ 928 h 1164"/>
                            <a:gd name="T4" fmla="*/ 585 w 923"/>
                            <a:gd name="T5" fmla="*/ 773 h 1164"/>
                            <a:gd name="T6" fmla="*/ 912 w 923"/>
                            <a:gd name="T7" fmla="*/ 365 h 1164"/>
                            <a:gd name="T8" fmla="*/ 481 w 923"/>
                            <a:gd name="T9" fmla="*/ 0 h 1164"/>
                            <a:gd name="T10" fmla="*/ 28 w 923"/>
                            <a:gd name="T11" fmla="*/ 479 h 1164"/>
                            <a:gd name="T12" fmla="*/ 291 w 923"/>
                            <a:gd name="T13" fmla="*/ 479 h 1164"/>
                            <a:gd name="T14" fmla="*/ 482 w 923"/>
                            <a:gd name="T15" fmla="*/ 246 h 1164"/>
                            <a:gd name="T16" fmla="*/ 631 w 923"/>
                            <a:gd name="T17" fmla="*/ 390 h 1164"/>
                            <a:gd name="T18" fmla="*/ 481 w 923"/>
                            <a:gd name="T19" fmla="*/ 581 h 1164"/>
                            <a:gd name="T20" fmla="*/ 180 w 923"/>
                            <a:gd name="T21" fmla="*/ 783 h 1164"/>
                            <a:gd name="T22" fmla="*/ 0 w 923"/>
                            <a:gd name="T23" fmla="*/ 1164 h 1164"/>
                            <a:gd name="T24" fmla="*/ 923 w 923"/>
                            <a:gd name="T25" fmla="*/ 1164 h 1164"/>
                            <a:gd name="T26" fmla="*/ 923 w 923"/>
                            <a:gd name="T27" fmla="*/ 928 h 1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923" h="1164">
                              <a:moveTo>
                                <a:pt x="923" y="928"/>
                              </a:moveTo>
                              <a:cubicBezTo>
                                <a:pt x="377" y="928"/>
                                <a:pt x="377" y="928"/>
                                <a:pt x="377" y="928"/>
                              </a:cubicBezTo>
                              <a:cubicBezTo>
                                <a:pt x="451" y="856"/>
                                <a:pt x="497" y="828"/>
                                <a:pt x="585" y="773"/>
                              </a:cubicBezTo>
                              <a:cubicBezTo>
                                <a:pt x="753" y="669"/>
                                <a:pt x="912" y="586"/>
                                <a:pt x="912" y="365"/>
                              </a:cubicBezTo>
                              <a:cubicBezTo>
                                <a:pt x="912" y="119"/>
                                <a:pt x="709" y="0"/>
                                <a:pt x="481" y="0"/>
                              </a:cubicBezTo>
                              <a:cubicBezTo>
                                <a:pt x="193" y="0"/>
                                <a:pt x="12" y="193"/>
                                <a:pt x="28" y="479"/>
                              </a:cubicBezTo>
                              <a:cubicBezTo>
                                <a:pt x="291" y="479"/>
                                <a:pt x="291" y="479"/>
                                <a:pt x="291" y="479"/>
                              </a:cubicBezTo>
                              <a:cubicBezTo>
                                <a:pt x="292" y="354"/>
                                <a:pt x="334" y="246"/>
                                <a:pt x="482" y="246"/>
                              </a:cubicBezTo>
                              <a:cubicBezTo>
                                <a:pt x="572" y="246"/>
                                <a:pt x="631" y="301"/>
                                <a:pt x="631" y="390"/>
                              </a:cubicBezTo>
                              <a:cubicBezTo>
                                <a:pt x="631" y="467"/>
                                <a:pt x="568" y="524"/>
                                <a:pt x="481" y="581"/>
                              </a:cubicBezTo>
                              <a:cubicBezTo>
                                <a:pt x="392" y="638"/>
                                <a:pt x="279" y="697"/>
                                <a:pt x="180" y="783"/>
                              </a:cubicBezTo>
                              <a:cubicBezTo>
                                <a:pt x="67" y="880"/>
                                <a:pt x="3" y="1018"/>
                                <a:pt x="0" y="1164"/>
                              </a:cubicBezTo>
                              <a:cubicBezTo>
                                <a:pt x="923" y="1164"/>
                                <a:pt x="923" y="1164"/>
                                <a:pt x="923" y="1164"/>
                              </a:cubicBezTo>
                              <a:lnTo>
                                <a:pt x="923" y="9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58595" tIns="29297" rIns="58595" bIns="29297" anchor="t" anchorCtr="0" upright="1">
                        <a:noAutofit/>
                      </wps:bodyPr>
                    </wps:wsp>
                    <wps:wsp>
                      <wps:cNvPr id="1243927296" name="Freeform 11"/>
                      <wps:cNvSpPr>
                        <a:spLocks/>
                      </wps:cNvSpPr>
                      <wps:spPr bwMode="auto">
                        <a:xfrm>
                          <a:off x="1381247" y="28488"/>
                          <a:ext cx="1539150" cy="2352677"/>
                        </a:xfrm>
                        <a:custGeom>
                          <a:avLst/>
                          <a:gdLst>
                            <a:gd name="T0" fmla="*/ 0 w 752"/>
                            <a:gd name="T1" fmla="*/ 0 h 1149"/>
                            <a:gd name="T2" fmla="*/ 0 w 752"/>
                            <a:gd name="T3" fmla="*/ 254 h 1149"/>
                            <a:gd name="T4" fmla="*/ 550 w 752"/>
                            <a:gd name="T5" fmla="*/ 254 h 1149"/>
                            <a:gd name="T6" fmla="*/ 550 w 752"/>
                            <a:gd name="T7" fmla="*/ 257 h 1149"/>
                            <a:gd name="T8" fmla="*/ 320 w 752"/>
                            <a:gd name="T9" fmla="*/ 596 h 1149"/>
                            <a:gd name="T10" fmla="*/ 168 w 752"/>
                            <a:gd name="T11" fmla="*/ 1149 h 1149"/>
                            <a:gd name="T12" fmla="*/ 470 w 752"/>
                            <a:gd name="T13" fmla="*/ 1149 h 1149"/>
                            <a:gd name="T14" fmla="*/ 590 w 752"/>
                            <a:gd name="T15" fmla="*/ 596 h 1149"/>
                            <a:gd name="T16" fmla="*/ 752 w 752"/>
                            <a:gd name="T17" fmla="*/ 323 h 1149"/>
                            <a:gd name="T18" fmla="*/ 752 w 752"/>
                            <a:gd name="T19" fmla="*/ 0 h 1149"/>
                            <a:gd name="T20" fmla="*/ 0 w 752"/>
                            <a:gd name="T21" fmla="*/ 0 h 11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752" h="1149">
                              <a:moveTo>
                                <a:pt x="0" y="0"/>
                              </a:moveTo>
                              <a:cubicBezTo>
                                <a:pt x="0" y="254"/>
                                <a:pt x="0" y="254"/>
                                <a:pt x="0" y="254"/>
                              </a:cubicBezTo>
                              <a:cubicBezTo>
                                <a:pt x="550" y="254"/>
                                <a:pt x="550" y="254"/>
                                <a:pt x="550" y="254"/>
                              </a:cubicBezTo>
                              <a:cubicBezTo>
                                <a:pt x="550" y="257"/>
                                <a:pt x="550" y="257"/>
                                <a:pt x="550" y="257"/>
                              </a:cubicBezTo>
                              <a:cubicBezTo>
                                <a:pt x="516" y="278"/>
                                <a:pt x="399" y="420"/>
                                <a:pt x="320" y="596"/>
                              </a:cubicBezTo>
                              <a:cubicBezTo>
                                <a:pt x="216" y="796"/>
                                <a:pt x="173" y="1013"/>
                                <a:pt x="168" y="1149"/>
                              </a:cubicBezTo>
                              <a:cubicBezTo>
                                <a:pt x="470" y="1149"/>
                                <a:pt x="470" y="1149"/>
                                <a:pt x="470" y="1149"/>
                              </a:cubicBezTo>
                              <a:cubicBezTo>
                                <a:pt x="471" y="997"/>
                                <a:pt x="496" y="801"/>
                                <a:pt x="590" y="596"/>
                              </a:cubicBezTo>
                              <a:cubicBezTo>
                                <a:pt x="638" y="494"/>
                                <a:pt x="700" y="394"/>
                                <a:pt x="752" y="323"/>
                              </a:cubicBezTo>
                              <a:cubicBezTo>
                                <a:pt x="752" y="0"/>
                                <a:pt x="752" y="0"/>
                                <a:pt x="75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58595" tIns="29297" rIns="58595" bIns="29297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03CB6003">
            <v:group id="Year2027" style="position:absolute;margin-left:178.95pt;margin-top:0;width:230.15pt;height:187.65pt;z-index:251658250;visibility:hidden;mso-position-horizontal:right;mso-position-horizontal-relative:right-margin-area;mso-position-vertical:bottom;mso-position-vertical-relative:page" coordsize="29229,23831" o:spid="_x0000_s1026" editas="canvas" w14:anchorId="1B85A8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29229;height:23831;visibility:hidden;mso-wrap-style:square" type="#_x0000_t75">
                <v:fill o:detectmouseclick="t"/>
                <v:path o:connecttype="none"/>
              </v:shape>
              <v:shape id="Freeform 10" style="position:absolute;left:-20;top:-20;width:18887;height:23831;visibility:visible;mso-wrap-style:square;v-text-anchor:top" coordsize="923,1164" o:spid="_x0000_s1028" stroked="f" path="m923,928v-546,,-546,,-546,c451,856,497,828,585,773,753,669,912,586,912,365,912,119,709,,481,,193,,12,193,28,479v263,,263,,263,c292,354,334,246,482,246v90,,149,55,149,144c631,467,568,524,481,581,392,638,279,697,180,783,67,880,3,1018,,1164v923,,923,,923,l923,9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">
                <v:path arrowok="t" o:connecttype="custom" o:connectlocs="1888735,1900008;771455,1900008;1197086,1582658;1866226,747309;984270,0;57296,980715;595473,980715;986317,503666;1291215,798495;984270,1189553;368334,1603132;0,2383200;1888735,2383200;1888735,1900008" o:connectangles="0,0,0,0,0,0,0,0,0,0,0,0,0,0"/>
              </v:shape>
              <v:shape id="Freeform 11" style="position:absolute;left:13812;top:284;width:15391;height:23527;visibility:visible;mso-wrap-style:square;v-text-anchor:top" coordsize="752,1149" o:spid="_x0000_s1029" fillcolor="#066b43 [3215]" stroked="f" path="m,c,254,,254,,254v550,,550,,550,c550,257,550,257,550,257,516,278,399,420,320,596,216,796,173,1013,168,1149v302,,302,,302,c471,997,496,801,590,596,638,494,700,394,752,323,752,,752,,752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">
                <v:path arrowok="t" o:connecttype="custom" o:connectlocs="0,0;0,520087;1125708,520087;1125708,526230;654957,1220362;343853,2352677;961969,2352677;1207578,1220362;1539150,661370;1539150,0;0,0" o:connectangles="0,0,0,0,0,0,0,0,0,0,0"/>
              </v:shape>
              <w10:wrap anchorx="margin" anchory="page"/>
            </v:group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251" behindDoc="0" locked="0" layoutInCell="1" allowOverlap="1" wp14:anchorId="296C71DB" wp14:editId="4058A0CC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4561200" cy="3718800"/>
              <wp:effectExtent l="0" t="0" r="0" b="0"/>
              <wp:wrapNone/>
              <wp:docPr id="106850424" name="2027YearBig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053753489" name="Freeform 10"/>
                      <wps:cNvSpPr>
                        <a:spLocks/>
                      </wps:cNvSpPr>
                      <wps:spPr bwMode="auto">
                        <a:xfrm>
                          <a:off x="-3175" y="-3175"/>
                          <a:ext cx="2947035" cy="3718560"/>
                        </a:xfrm>
                        <a:custGeom>
                          <a:avLst/>
                          <a:gdLst>
                            <a:gd name="T0" fmla="*/ 923 w 923"/>
                            <a:gd name="T1" fmla="*/ 928 h 1164"/>
                            <a:gd name="T2" fmla="*/ 377 w 923"/>
                            <a:gd name="T3" fmla="*/ 928 h 1164"/>
                            <a:gd name="T4" fmla="*/ 585 w 923"/>
                            <a:gd name="T5" fmla="*/ 773 h 1164"/>
                            <a:gd name="T6" fmla="*/ 912 w 923"/>
                            <a:gd name="T7" fmla="*/ 365 h 1164"/>
                            <a:gd name="T8" fmla="*/ 481 w 923"/>
                            <a:gd name="T9" fmla="*/ 0 h 1164"/>
                            <a:gd name="T10" fmla="*/ 28 w 923"/>
                            <a:gd name="T11" fmla="*/ 479 h 1164"/>
                            <a:gd name="T12" fmla="*/ 291 w 923"/>
                            <a:gd name="T13" fmla="*/ 479 h 1164"/>
                            <a:gd name="T14" fmla="*/ 482 w 923"/>
                            <a:gd name="T15" fmla="*/ 246 h 1164"/>
                            <a:gd name="T16" fmla="*/ 631 w 923"/>
                            <a:gd name="T17" fmla="*/ 390 h 1164"/>
                            <a:gd name="T18" fmla="*/ 481 w 923"/>
                            <a:gd name="T19" fmla="*/ 581 h 1164"/>
                            <a:gd name="T20" fmla="*/ 180 w 923"/>
                            <a:gd name="T21" fmla="*/ 783 h 1164"/>
                            <a:gd name="T22" fmla="*/ 0 w 923"/>
                            <a:gd name="T23" fmla="*/ 1164 h 1164"/>
                            <a:gd name="T24" fmla="*/ 923 w 923"/>
                            <a:gd name="T25" fmla="*/ 1164 h 1164"/>
                            <a:gd name="T26" fmla="*/ 923 w 923"/>
                            <a:gd name="T27" fmla="*/ 928 h 1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923" h="1164">
                              <a:moveTo>
                                <a:pt x="923" y="928"/>
                              </a:moveTo>
                              <a:cubicBezTo>
                                <a:pt x="377" y="928"/>
                                <a:pt x="377" y="928"/>
                                <a:pt x="377" y="928"/>
                              </a:cubicBezTo>
                              <a:cubicBezTo>
                                <a:pt x="451" y="856"/>
                                <a:pt x="497" y="828"/>
                                <a:pt x="585" y="773"/>
                              </a:cubicBezTo>
                              <a:cubicBezTo>
                                <a:pt x="753" y="669"/>
                                <a:pt x="912" y="586"/>
                                <a:pt x="912" y="365"/>
                              </a:cubicBezTo>
                              <a:cubicBezTo>
                                <a:pt x="912" y="119"/>
                                <a:pt x="709" y="0"/>
                                <a:pt x="481" y="0"/>
                              </a:cubicBezTo>
                              <a:cubicBezTo>
                                <a:pt x="193" y="0"/>
                                <a:pt x="12" y="193"/>
                                <a:pt x="28" y="479"/>
                              </a:cubicBezTo>
                              <a:cubicBezTo>
                                <a:pt x="291" y="479"/>
                                <a:pt x="291" y="479"/>
                                <a:pt x="291" y="479"/>
                              </a:cubicBezTo>
                              <a:cubicBezTo>
                                <a:pt x="292" y="354"/>
                                <a:pt x="334" y="246"/>
                                <a:pt x="482" y="246"/>
                              </a:cubicBezTo>
                              <a:cubicBezTo>
                                <a:pt x="572" y="246"/>
                                <a:pt x="631" y="301"/>
                                <a:pt x="631" y="390"/>
                              </a:cubicBezTo>
                              <a:cubicBezTo>
                                <a:pt x="631" y="467"/>
                                <a:pt x="568" y="524"/>
                                <a:pt x="481" y="581"/>
                              </a:cubicBezTo>
                              <a:cubicBezTo>
                                <a:pt x="392" y="638"/>
                                <a:pt x="279" y="697"/>
                                <a:pt x="180" y="783"/>
                              </a:cubicBezTo>
                              <a:cubicBezTo>
                                <a:pt x="67" y="880"/>
                                <a:pt x="3" y="1018"/>
                                <a:pt x="0" y="1164"/>
                              </a:cubicBezTo>
                              <a:cubicBezTo>
                                <a:pt x="923" y="1164"/>
                                <a:pt x="923" y="1164"/>
                                <a:pt x="923" y="1164"/>
                              </a:cubicBezTo>
                              <a:lnTo>
                                <a:pt x="923" y="9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3092530" name="Freeform 11"/>
                      <wps:cNvSpPr>
                        <a:spLocks/>
                      </wps:cNvSpPr>
                      <wps:spPr bwMode="auto">
                        <a:xfrm>
                          <a:off x="2155190" y="44450"/>
                          <a:ext cx="2401570" cy="3670935"/>
                        </a:xfrm>
                        <a:custGeom>
                          <a:avLst/>
                          <a:gdLst>
                            <a:gd name="T0" fmla="*/ 0 w 752"/>
                            <a:gd name="T1" fmla="*/ 0 h 1149"/>
                            <a:gd name="T2" fmla="*/ 0 w 752"/>
                            <a:gd name="T3" fmla="*/ 254 h 1149"/>
                            <a:gd name="T4" fmla="*/ 550 w 752"/>
                            <a:gd name="T5" fmla="*/ 254 h 1149"/>
                            <a:gd name="T6" fmla="*/ 550 w 752"/>
                            <a:gd name="T7" fmla="*/ 257 h 1149"/>
                            <a:gd name="T8" fmla="*/ 320 w 752"/>
                            <a:gd name="T9" fmla="*/ 596 h 1149"/>
                            <a:gd name="T10" fmla="*/ 168 w 752"/>
                            <a:gd name="T11" fmla="*/ 1149 h 1149"/>
                            <a:gd name="T12" fmla="*/ 470 w 752"/>
                            <a:gd name="T13" fmla="*/ 1149 h 1149"/>
                            <a:gd name="T14" fmla="*/ 590 w 752"/>
                            <a:gd name="T15" fmla="*/ 596 h 1149"/>
                            <a:gd name="T16" fmla="*/ 752 w 752"/>
                            <a:gd name="T17" fmla="*/ 323 h 1149"/>
                            <a:gd name="T18" fmla="*/ 752 w 752"/>
                            <a:gd name="T19" fmla="*/ 0 h 1149"/>
                            <a:gd name="T20" fmla="*/ 0 w 752"/>
                            <a:gd name="T21" fmla="*/ 0 h 11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752" h="1149">
                              <a:moveTo>
                                <a:pt x="0" y="0"/>
                              </a:moveTo>
                              <a:cubicBezTo>
                                <a:pt x="0" y="254"/>
                                <a:pt x="0" y="254"/>
                                <a:pt x="0" y="254"/>
                              </a:cubicBezTo>
                              <a:cubicBezTo>
                                <a:pt x="550" y="254"/>
                                <a:pt x="550" y="254"/>
                                <a:pt x="550" y="254"/>
                              </a:cubicBezTo>
                              <a:cubicBezTo>
                                <a:pt x="550" y="257"/>
                                <a:pt x="550" y="257"/>
                                <a:pt x="550" y="257"/>
                              </a:cubicBezTo>
                              <a:cubicBezTo>
                                <a:pt x="516" y="278"/>
                                <a:pt x="399" y="420"/>
                                <a:pt x="320" y="596"/>
                              </a:cubicBezTo>
                              <a:cubicBezTo>
                                <a:pt x="216" y="796"/>
                                <a:pt x="173" y="1013"/>
                                <a:pt x="168" y="1149"/>
                              </a:cubicBezTo>
                              <a:cubicBezTo>
                                <a:pt x="470" y="1149"/>
                                <a:pt x="470" y="1149"/>
                                <a:pt x="470" y="1149"/>
                              </a:cubicBezTo>
                              <a:cubicBezTo>
                                <a:pt x="471" y="997"/>
                                <a:pt x="496" y="801"/>
                                <a:pt x="590" y="596"/>
                              </a:cubicBezTo>
                              <a:cubicBezTo>
                                <a:pt x="638" y="494"/>
                                <a:pt x="700" y="394"/>
                                <a:pt x="752" y="323"/>
                              </a:cubicBezTo>
                              <a:cubicBezTo>
                                <a:pt x="752" y="0"/>
                                <a:pt x="752" y="0"/>
                                <a:pt x="75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0678F929">
            <v:group id="2027YearBig" style="position:absolute;margin-left:307.95pt;margin-top:0;width:359.15pt;height:292.8pt;z-index:251658251;visibility:hidden;mso-position-horizontal:right;mso-position-horizontal-relative:right-margin-area;mso-position-vertical:bottom;mso-position-vertical-relative:page" coordsize="45605,37185" o:spid="_x0000_s1026" editas="canvas" w14:anchorId="1DBDFA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">
              <v:shape id="_x0000_s1027" style="position:absolute;width:45605;height:37185;visibility:hidden;mso-wrap-style:square" type="#_x0000_t75">
                <v:fill o:detectmouseclick="t"/>
                <v:path o:connecttype="none"/>
              </v:shape>
              <v:shape id="Freeform 10" style="position:absolute;left:-31;top:-31;width:29469;height:37184;visibility:visible;mso-wrap-style:square;v-text-anchor:top" coordsize="923,1164" o:spid="_x0000_s1028" stroked="f" path="m923,928v-546,,-546,,-546,c451,856,497,828,585,773,753,669,912,586,912,365,912,119,709,,481,,193,,12,193,28,479v263,,263,,263,c292,354,334,246,482,246v90,,149,55,149,144c631,467,568,524,481,581,392,638,279,697,180,783,67,880,3,1018,,1164v923,,923,,923,l923,9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">
                <v:path arrowok="t" o:connecttype="custom" o:connectlocs="2947035,2964625;1203719,2964625;1867839,2469456;2911913,1166043;1535779,0;89401,1530232;929130,1530232;1538972,785881;2014712,1245909;1535779,1856085;574720,2501402;0,3718560;2947035,3718560;2947035,2964625" o:connectangles="0,0,0,0,0,0,0,0,0,0,0,0,0,0"/>
              </v:shape>
              <v:shape id="Freeform 11" style="position:absolute;left:21551;top:444;width:24016;height:36709;visibility:visible;mso-wrap-style:square;v-text-anchor:top" coordsize="752,1149" o:spid="_x0000_s1029" fillcolor="#066b43 [3215]" stroked="f" path="m,c,254,,254,,254v550,,550,,550,c550,257,550,257,550,257,516,278,399,420,320,596,216,796,173,1013,168,1149v302,,302,,302,c471,997,496,801,590,596,638,494,700,394,752,323,752,,752,,752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">
                <v:path arrowok="t" o:connecttype="custom" o:connectlocs="0,0;0,811503;1756467,811503;1756467,821088;1021945,1904158;536521,3670935;1500981,3670935;1884211,1904158;2401570,1031951;2401570,0;0,0" o:connectangles="0,0,0,0,0,0,0,0,0,0,0"/>
              </v:shape>
              <w10:wrap anchorx="margin" anchory="page"/>
            </v:group>
          </w:pict>
        </mc:Fallback>
      </mc:AlternateContent>
    </w:r>
    <w:r w:rsidR="00E77701">
      <w:rPr>
        <w:noProof/>
      </w:rPr>
      <mc:AlternateContent>
        <mc:Choice Requires="wpc">
          <w:drawing>
            <wp:anchor distT="0" distB="0" distL="114300" distR="114300" simplePos="0" relativeHeight="251658253" behindDoc="0" locked="0" layoutInCell="1" allowOverlap="1" wp14:anchorId="231D7B77" wp14:editId="3D165767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4561200" cy="3718800"/>
              <wp:effectExtent l="0" t="0" r="0" b="0"/>
              <wp:wrapNone/>
              <wp:docPr id="1817796882" name="2028YearBig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38632045" name="Freeform 15"/>
                      <wps:cNvSpPr>
                        <a:spLocks/>
                      </wps:cNvSpPr>
                      <wps:spPr bwMode="auto">
                        <a:xfrm>
                          <a:off x="-3175" y="-3175"/>
                          <a:ext cx="2947035" cy="3718560"/>
                        </a:xfrm>
                        <a:custGeom>
                          <a:avLst/>
                          <a:gdLst>
                            <a:gd name="T0" fmla="*/ 923 w 923"/>
                            <a:gd name="T1" fmla="*/ 928 h 1164"/>
                            <a:gd name="T2" fmla="*/ 377 w 923"/>
                            <a:gd name="T3" fmla="*/ 928 h 1164"/>
                            <a:gd name="T4" fmla="*/ 585 w 923"/>
                            <a:gd name="T5" fmla="*/ 773 h 1164"/>
                            <a:gd name="T6" fmla="*/ 912 w 923"/>
                            <a:gd name="T7" fmla="*/ 365 h 1164"/>
                            <a:gd name="T8" fmla="*/ 481 w 923"/>
                            <a:gd name="T9" fmla="*/ 0 h 1164"/>
                            <a:gd name="T10" fmla="*/ 28 w 923"/>
                            <a:gd name="T11" fmla="*/ 479 h 1164"/>
                            <a:gd name="T12" fmla="*/ 291 w 923"/>
                            <a:gd name="T13" fmla="*/ 479 h 1164"/>
                            <a:gd name="T14" fmla="*/ 482 w 923"/>
                            <a:gd name="T15" fmla="*/ 246 h 1164"/>
                            <a:gd name="T16" fmla="*/ 631 w 923"/>
                            <a:gd name="T17" fmla="*/ 390 h 1164"/>
                            <a:gd name="T18" fmla="*/ 481 w 923"/>
                            <a:gd name="T19" fmla="*/ 581 h 1164"/>
                            <a:gd name="T20" fmla="*/ 180 w 923"/>
                            <a:gd name="T21" fmla="*/ 783 h 1164"/>
                            <a:gd name="T22" fmla="*/ 0 w 923"/>
                            <a:gd name="T23" fmla="*/ 1164 h 1164"/>
                            <a:gd name="T24" fmla="*/ 923 w 923"/>
                            <a:gd name="T25" fmla="*/ 1164 h 1164"/>
                            <a:gd name="T26" fmla="*/ 923 w 923"/>
                            <a:gd name="T27" fmla="*/ 928 h 1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923" h="1164">
                              <a:moveTo>
                                <a:pt x="923" y="928"/>
                              </a:moveTo>
                              <a:cubicBezTo>
                                <a:pt x="377" y="928"/>
                                <a:pt x="377" y="928"/>
                                <a:pt x="377" y="928"/>
                              </a:cubicBezTo>
                              <a:cubicBezTo>
                                <a:pt x="451" y="856"/>
                                <a:pt x="497" y="828"/>
                                <a:pt x="585" y="773"/>
                              </a:cubicBezTo>
                              <a:cubicBezTo>
                                <a:pt x="753" y="669"/>
                                <a:pt x="912" y="586"/>
                                <a:pt x="912" y="365"/>
                              </a:cubicBezTo>
                              <a:cubicBezTo>
                                <a:pt x="912" y="119"/>
                                <a:pt x="709" y="0"/>
                                <a:pt x="481" y="0"/>
                              </a:cubicBezTo>
                              <a:cubicBezTo>
                                <a:pt x="193" y="0"/>
                                <a:pt x="12" y="193"/>
                                <a:pt x="28" y="479"/>
                              </a:cubicBezTo>
                              <a:cubicBezTo>
                                <a:pt x="291" y="479"/>
                                <a:pt x="291" y="479"/>
                                <a:pt x="291" y="479"/>
                              </a:cubicBezTo>
                              <a:cubicBezTo>
                                <a:pt x="292" y="354"/>
                                <a:pt x="334" y="246"/>
                                <a:pt x="482" y="246"/>
                              </a:cubicBezTo>
                              <a:cubicBezTo>
                                <a:pt x="572" y="246"/>
                                <a:pt x="631" y="301"/>
                                <a:pt x="631" y="390"/>
                              </a:cubicBezTo>
                              <a:cubicBezTo>
                                <a:pt x="631" y="467"/>
                                <a:pt x="568" y="524"/>
                                <a:pt x="481" y="581"/>
                              </a:cubicBezTo>
                              <a:cubicBezTo>
                                <a:pt x="392" y="638"/>
                                <a:pt x="279" y="697"/>
                                <a:pt x="180" y="783"/>
                              </a:cubicBezTo>
                              <a:cubicBezTo>
                                <a:pt x="67" y="880"/>
                                <a:pt x="3" y="1018"/>
                                <a:pt x="0" y="1164"/>
                              </a:cubicBezTo>
                              <a:cubicBezTo>
                                <a:pt x="923" y="1164"/>
                                <a:pt x="923" y="1164"/>
                                <a:pt x="923" y="1164"/>
                              </a:cubicBezTo>
                              <a:lnTo>
                                <a:pt x="923" y="9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17760875" name="Freeform 16"/>
                      <wps:cNvSpPr>
                        <a:spLocks noEditPoints="1"/>
                      </wps:cNvSpPr>
                      <wps:spPr bwMode="auto">
                        <a:xfrm>
                          <a:off x="1966595" y="0"/>
                          <a:ext cx="2590165" cy="3715385"/>
                        </a:xfrm>
                        <a:custGeom>
                          <a:avLst/>
                          <a:gdLst>
                            <a:gd name="T0" fmla="*/ 728 w 811"/>
                            <a:gd name="T1" fmla="*/ 551 h 1163"/>
                            <a:gd name="T2" fmla="*/ 811 w 811"/>
                            <a:gd name="T3" fmla="*/ 511 h 1163"/>
                            <a:gd name="T4" fmla="*/ 811 w 811"/>
                            <a:gd name="T5" fmla="*/ 112 h 1163"/>
                            <a:gd name="T6" fmla="*/ 476 w 811"/>
                            <a:gd name="T7" fmla="*/ 0 h 1163"/>
                            <a:gd name="T8" fmla="*/ 49 w 811"/>
                            <a:gd name="T9" fmla="*/ 317 h 1163"/>
                            <a:gd name="T10" fmla="*/ 221 w 811"/>
                            <a:gd name="T11" fmla="*/ 551 h 1163"/>
                            <a:gd name="T12" fmla="*/ 221 w 811"/>
                            <a:gd name="T13" fmla="*/ 554 h 1163"/>
                            <a:gd name="T14" fmla="*/ 0 w 811"/>
                            <a:gd name="T15" fmla="*/ 826 h 1163"/>
                            <a:gd name="T16" fmla="*/ 312 w 811"/>
                            <a:gd name="T17" fmla="*/ 1163 h 1163"/>
                            <a:gd name="T18" fmla="*/ 629 w 811"/>
                            <a:gd name="T19" fmla="*/ 1163 h 1163"/>
                            <a:gd name="T20" fmla="*/ 811 w 811"/>
                            <a:gd name="T21" fmla="*/ 1087 h 1163"/>
                            <a:gd name="T22" fmla="*/ 811 w 811"/>
                            <a:gd name="T23" fmla="*/ 584 h 1163"/>
                            <a:gd name="T24" fmla="*/ 728 w 811"/>
                            <a:gd name="T25" fmla="*/ 554 h 1163"/>
                            <a:gd name="T26" fmla="*/ 728 w 811"/>
                            <a:gd name="T27" fmla="*/ 551 h 1163"/>
                            <a:gd name="T28" fmla="*/ 473 w 811"/>
                            <a:gd name="T29" fmla="*/ 206 h 1163"/>
                            <a:gd name="T30" fmla="*/ 649 w 811"/>
                            <a:gd name="T31" fmla="*/ 338 h 1163"/>
                            <a:gd name="T32" fmla="*/ 473 w 811"/>
                            <a:gd name="T33" fmla="*/ 473 h 1163"/>
                            <a:gd name="T34" fmla="*/ 298 w 811"/>
                            <a:gd name="T35" fmla="*/ 338 h 1163"/>
                            <a:gd name="T36" fmla="*/ 473 w 811"/>
                            <a:gd name="T37" fmla="*/ 206 h 1163"/>
                            <a:gd name="T38" fmla="*/ 473 w 811"/>
                            <a:gd name="T39" fmla="*/ 973 h 1163"/>
                            <a:gd name="T40" fmla="*/ 280 w 811"/>
                            <a:gd name="T41" fmla="*/ 811 h 1163"/>
                            <a:gd name="T42" fmla="*/ 475 w 811"/>
                            <a:gd name="T43" fmla="*/ 646 h 1163"/>
                            <a:gd name="T44" fmla="*/ 664 w 811"/>
                            <a:gd name="T45" fmla="*/ 811 h 1163"/>
                            <a:gd name="T46" fmla="*/ 473 w 811"/>
                            <a:gd name="T47" fmla="*/ 973 h 1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11" h="1163">
                              <a:moveTo>
                                <a:pt x="728" y="551"/>
                              </a:moveTo>
                              <a:cubicBezTo>
                                <a:pt x="760" y="544"/>
                                <a:pt x="788" y="530"/>
                                <a:pt x="811" y="511"/>
                              </a:cubicBezTo>
                              <a:cubicBezTo>
                                <a:pt x="811" y="112"/>
                                <a:pt x="811" y="112"/>
                                <a:pt x="811" y="112"/>
                              </a:cubicBezTo>
                              <a:cubicBezTo>
                                <a:pt x="727" y="34"/>
                                <a:pt x="596" y="0"/>
                                <a:pt x="476" y="0"/>
                              </a:cubicBezTo>
                              <a:cubicBezTo>
                                <a:pt x="283" y="0"/>
                                <a:pt x="49" y="88"/>
                                <a:pt x="49" y="317"/>
                              </a:cubicBezTo>
                              <a:cubicBezTo>
                                <a:pt x="49" y="429"/>
                                <a:pt x="109" y="524"/>
                                <a:pt x="221" y="551"/>
                              </a:cubicBezTo>
                              <a:cubicBezTo>
                                <a:pt x="221" y="554"/>
                                <a:pt x="221" y="554"/>
                                <a:pt x="221" y="554"/>
                              </a:cubicBezTo>
                              <a:cubicBezTo>
                                <a:pt x="89" y="575"/>
                                <a:pt x="0" y="692"/>
                                <a:pt x="0" y="826"/>
                              </a:cubicBezTo>
                              <a:cubicBezTo>
                                <a:pt x="0" y="1030"/>
                                <a:pt x="144" y="1127"/>
                                <a:pt x="312" y="1163"/>
                              </a:cubicBezTo>
                              <a:cubicBezTo>
                                <a:pt x="629" y="1163"/>
                                <a:pt x="629" y="1163"/>
                                <a:pt x="629" y="1163"/>
                              </a:cubicBezTo>
                              <a:cubicBezTo>
                                <a:pt x="697" y="1148"/>
                                <a:pt x="759" y="1123"/>
                                <a:pt x="811" y="1087"/>
                              </a:cubicBezTo>
                              <a:cubicBezTo>
                                <a:pt x="811" y="584"/>
                                <a:pt x="811" y="584"/>
                                <a:pt x="811" y="584"/>
                              </a:cubicBezTo>
                              <a:cubicBezTo>
                                <a:pt x="786" y="570"/>
                                <a:pt x="759" y="560"/>
                                <a:pt x="728" y="554"/>
                              </a:cubicBezTo>
                              <a:lnTo>
                                <a:pt x="728" y="551"/>
                              </a:lnTo>
                              <a:close/>
                              <a:moveTo>
                                <a:pt x="473" y="206"/>
                              </a:moveTo>
                              <a:cubicBezTo>
                                <a:pt x="564" y="206"/>
                                <a:pt x="649" y="244"/>
                                <a:pt x="649" y="338"/>
                              </a:cubicBezTo>
                              <a:cubicBezTo>
                                <a:pt x="649" y="437"/>
                                <a:pt x="557" y="473"/>
                                <a:pt x="473" y="473"/>
                              </a:cubicBezTo>
                              <a:cubicBezTo>
                                <a:pt x="386" y="473"/>
                                <a:pt x="298" y="440"/>
                                <a:pt x="298" y="338"/>
                              </a:cubicBezTo>
                              <a:cubicBezTo>
                                <a:pt x="298" y="242"/>
                                <a:pt x="381" y="206"/>
                                <a:pt x="473" y="206"/>
                              </a:cubicBezTo>
                              <a:close/>
                              <a:moveTo>
                                <a:pt x="473" y="973"/>
                              </a:moveTo>
                              <a:cubicBezTo>
                                <a:pt x="374" y="973"/>
                                <a:pt x="280" y="925"/>
                                <a:pt x="280" y="811"/>
                              </a:cubicBezTo>
                              <a:cubicBezTo>
                                <a:pt x="280" y="699"/>
                                <a:pt x="376" y="646"/>
                                <a:pt x="475" y="646"/>
                              </a:cubicBezTo>
                              <a:cubicBezTo>
                                <a:pt x="580" y="646"/>
                                <a:pt x="664" y="706"/>
                                <a:pt x="664" y="811"/>
                              </a:cubicBezTo>
                              <a:cubicBezTo>
                                <a:pt x="664" y="928"/>
                                <a:pt x="568" y="973"/>
                                <a:pt x="473" y="97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219158CB">
            <v:group id="2028YearBig" style="position:absolute;margin-left:307.95pt;margin-top:0;width:359.15pt;height:292.8pt;z-index:251658253;visibility:hidden;mso-position-horizontal:right;mso-position-horizontal-relative:right-margin-area;mso-position-vertical:bottom;mso-position-vertical-relative:page" coordsize="45605,37185" o:spid="_x0000_s1026" editas="canvas" w14:anchorId="326F2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">
              <v:shape id="_x0000_s1027" style="position:absolute;width:45605;height:37185;visibility:hidden;mso-wrap-style:square" type="#_x0000_t75">
                <v:fill o:detectmouseclick="t"/>
                <v:path o:connecttype="none"/>
              </v:shape>
              <v:shape id="Freeform 15" style="position:absolute;left:-31;top:-31;width:29469;height:37184;visibility:visible;mso-wrap-style:square;v-text-anchor:top" coordsize="923,1164" o:spid="_x0000_s1028" stroked="f" path="m923,928v-546,,-546,,-546,c451,856,497,828,585,773,753,669,912,586,912,365,912,119,709,,481,,193,,12,193,28,479v263,,263,,263,c292,354,334,246,482,246v90,,149,55,149,144c631,467,568,524,481,581,392,638,279,697,180,783,67,880,3,1018,,1164v923,,923,,923,l923,9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">
                <v:path arrowok="t" o:connecttype="custom" o:connectlocs="2947035,2964625;1203719,2964625;1867839,2469456;2911913,1166043;1535779,0;89401,1530232;929130,1530232;1538972,785881;2014712,1245909;1535779,1856085;574720,2501402;0,3718560;2947035,3718560;2947035,2964625" o:connectangles="0,0,0,0,0,0,0,0,0,0,0,0,0,0"/>
              </v:shape>
              <v:shape id="Freeform 16" style="position:absolute;left:19665;width:25902;height:37153;visibility:visible;mso-wrap-style:square;v-text-anchor:top" coordsize="811,1163" o:spid="_x0000_s1029" fillcolor="#066b43 [3215]" stroked="f" path="m728,551v32,-7,60,-21,83,-40c811,112,811,112,811,112,727,34,596,,476,,283,,49,88,49,317v,112,60,207,172,234c221,554,221,554,221,554,89,575,,692,,826v,204,144,301,312,337c629,1163,629,1163,629,1163v68,-15,130,-40,182,-76c811,584,811,584,811,584,786,570,759,560,728,554r,-3xm473,206v91,,176,38,176,132c649,437,557,473,473,473,386,473,298,440,298,338v,-96,83,-132,175,-132xm473,973c374,973,280,925,280,811v,-112,96,-165,195,-165c580,646,664,706,664,811v,117,-96,162,-191,16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">
                <v:path arrowok="t" o:connecttype="custom" o:connectlocs="2325080,1760255;2590165,1632469;2590165,357801;1520245,0;156496,1012706;705828,1760255;705828,1769839;0,2638786;996463,3715385;2008895,3715385;2590165,3472591;2590165,1865679;2325080,1769839;2325080,1760255;1510663,658099;2072771,1079794;1510663,1511072;951750,1079794;1510663,658099;1510663,3108400;894262,2590866;1517051,2063748;2120678,2590866;1510663,3108400" o:connectangles="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  <w:r w:rsidR="0013411C">
      <w:rPr>
        <w:noProof/>
      </w:rPr>
      <mc:AlternateContent>
        <mc:Choice Requires="wpc">
          <w:drawing>
            <wp:anchor distT="0" distB="0" distL="114300" distR="114300" simplePos="0" relativeHeight="251658249" behindDoc="0" locked="0" layoutInCell="1" allowOverlap="1" wp14:anchorId="1D23D5B9" wp14:editId="02CAE2BE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550400" cy="3711600"/>
              <wp:effectExtent l="0" t="0" r="3175" b="3175"/>
              <wp:wrapNone/>
              <wp:docPr id="424578154" name="2026YearBig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672487680" name="2"/>
                      <wps:cNvSpPr>
                        <a:spLocks/>
                      </wps:cNvSpPr>
                      <wps:spPr bwMode="auto">
                        <a:xfrm>
                          <a:off x="0" y="-1981"/>
                          <a:ext cx="2948959" cy="3718899"/>
                        </a:xfrm>
                        <a:custGeom>
                          <a:avLst/>
                          <a:gdLst>
                            <a:gd name="T0" fmla="*/ 1787 w 1787"/>
                            <a:gd name="T1" fmla="*/ 1796 h 2252"/>
                            <a:gd name="T2" fmla="*/ 729 w 1787"/>
                            <a:gd name="T3" fmla="*/ 1796 h 2252"/>
                            <a:gd name="T4" fmla="*/ 1132 w 1787"/>
                            <a:gd name="T5" fmla="*/ 1496 h 2252"/>
                            <a:gd name="T6" fmla="*/ 1764 w 1787"/>
                            <a:gd name="T7" fmla="*/ 707 h 2252"/>
                            <a:gd name="T8" fmla="*/ 930 w 1787"/>
                            <a:gd name="T9" fmla="*/ 0 h 2252"/>
                            <a:gd name="T10" fmla="*/ 55 w 1787"/>
                            <a:gd name="T11" fmla="*/ 927 h 2252"/>
                            <a:gd name="T12" fmla="*/ 563 w 1787"/>
                            <a:gd name="T13" fmla="*/ 927 h 2252"/>
                            <a:gd name="T14" fmla="*/ 933 w 1787"/>
                            <a:gd name="T15" fmla="*/ 477 h 2252"/>
                            <a:gd name="T16" fmla="*/ 1221 w 1787"/>
                            <a:gd name="T17" fmla="*/ 755 h 2252"/>
                            <a:gd name="T18" fmla="*/ 930 w 1787"/>
                            <a:gd name="T19" fmla="*/ 1125 h 2252"/>
                            <a:gd name="T20" fmla="*/ 349 w 1787"/>
                            <a:gd name="T21" fmla="*/ 1515 h 2252"/>
                            <a:gd name="T22" fmla="*/ 0 w 1787"/>
                            <a:gd name="T23" fmla="*/ 2252 h 2252"/>
                            <a:gd name="T24" fmla="*/ 1787 w 1787"/>
                            <a:gd name="T25" fmla="*/ 2252 h 2252"/>
                            <a:gd name="T26" fmla="*/ 1787 w 1787"/>
                            <a:gd name="T27" fmla="*/ 1796 h 2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787" h="2252">
                              <a:moveTo>
                                <a:pt x="1787" y="1796"/>
                              </a:moveTo>
                              <a:cubicBezTo>
                                <a:pt x="729" y="1796"/>
                                <a:pt x="729" y="1796"/>
                                <a:pt x="729" y="1796"/>
                              </a:cubicBezTo>
                              <a:cubicBezTo>
                                <a:pt x="873" y="1656"/>
                                <a:pt x="962" y="1601"/>
                                <a:pt x="1132" y="1496"/>
                              </a:cubicBezTo>
                              <a:cubicBezTo>
                                <a:pt x="1457" y="1295"/>
                                <a:pt x="1764" y="1135"/>
                                <a:pt x="1764" y="707"/>
                              </a:cubicBezTo>
                              <a:cubicBezTo>
                                <a:pt x="1764" y="231"/>
                                <a:pt x="1371" y="0"/>
                                <a:pt x="930" y="0"/>
                              </a:cubicBezTo>
                              <a:cubicBezTo>
                                <a:pt x="374" y="0"/>
                                <a:pt x="23" y="374"/>
                                <a:pt x="55" y="927"/>
                              </a:cubicBezTo>
                              <a:cubicBezTo>
                                <a:pt x="563" y="927"/>
                                <a:pt x="563" y="927"/>
                                <a:pt x="563" y="927"/>
                              </a:cubicBezTo>
                              <a:cubicBezTo>
                                <a:pt x="566" y="684"/>
                                <a:pt x="646" y="477"/>
                                <a:pt x="933" y="477"/>
                              </a:cubicBezTo>
                              <a:cubicBezTo>
                                <a:pt x="1106" y="477"/>
                                <a:pt x="1221" y="582"/>
                                <a:pt x="1221" y="755"/>
                              </a:cubicBezTo>
                              <a:cubicBezTo>
                                <a:pt x="1221" y="905"/>
                                <a:pt x="1100" y="1013"/>
                                <a:pt x="930" y="1125"/>
                              </a:cubicBezTo>
                              <a:cubicBezTo>
                                <a:pt x="758" y="1234"/>
                                <a:pt x="540" y="1349"/>
                                <a:pt x="349" y="1515"/>
                              </a:cubicBezTo>
                              <a:cubicBezTo>
                                <a:pt x="129" y="1703"/>
                                <a:pt x="5" y="1969"/>
                                <a:pt x="0" y="2252"/>
                              </a:cubicBezTo>
                              <a:cubicBezTo>
                                <a:pt x="1787" y="2252"/>
                                <a:pt x="1787" y="2252"/>
                                <a:pt x="1787" y="2252"/>
                              </a:cubicBezTo>
                              <a:lnTo>
                                <a:pt x="1787" y="1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42683" tIns="71341" rIns="142683" bIns="71341" anchor="t" anchorCtr="0" upright="1">
                        <a:noAutofit/>
                      </wps:bodyPr>
                    </wps:wsp>
                    <wps:wsp>
                      <wps:cNvPr id="2009308304" name="6"/>
                      <wps:cNvSpPr>
                        <a:spLocks noEditPoints="1"/>
                      </wps:cNvSpPr>
                      <wps:spPr bwMode="auto">
                        <a:xfrm>
                          <a:off x="2125510" y="-1981"/>
                          <a:ext cx="2424766" cy="3718899"/>
                        </a:xfrm>
                        <a:custGeom>
                          <a:avLst/>
                          <a:gdLst>
                            <a:gd name="T0" fmla="*/ 1058 w 1469"/>
                            <a:gd name="T1" fmla="*/ 729 h 2252"/>
                            <a:gd name="T2" fmla="*/ 537 w 1469"/>
                            <a:gd name="T3" fmla="*/ 966 h 2252"/>
                            <a:gd name="T4" fmla="*/ 531 w 1469"/>
                            <a:gd name="T5" fmla="*/ 966 h 2252"/>
                            <a:gd name="T6" fmla="*/ 975 w 1469"/>
                            <a:gd name="T7" fmla="*/ 400 h 2252"/>
                            <a:gd name="T8" fmla="*/ 1131 w 1469"/>
                            <a:gd name="T9" fmla="*/ 435 h 2252"/>
                            <a:gd name="T10" fmla="*/ 1243 w 1469"/>
                            <a:gd name="T11" fmla="*/ 608 h 2252"/>
                            <a:gd name="T12" fmla="*/ 1469 w 1469"/>
                            <a:gd name="T13" fmla="*/ 608 h 2252"/>
                            <a:gd name="T14" fmla="*/ 1469 w 1469"/>
                            <a:gd name="T15" fmla="*/ 140 h 2252"/>
                            <a:gd name="T16" fmla="*/ 975 w 1469"/>
                            <a:gd name="T17" fmla="*/ 0 h 2252"/>
                            <a:gd name="T18" fmla="*/ 0 w 1469"/>
                            <a:gd name="T19" fmla="*/ 1157 h 2252"/>
                            <a:gd name="T20" fmla="*/ 628 w 1469"/>
                            <a:gd name="T21" fmla="*/ 2252 h 2252"/>
                            <a:gd name="T22" fmla="*/ 1165 w 1469"/>
                            <a:gd name="T23" fmla="*/ 2252 h 2252"/>
                            <a:gd name="T24" fmla="*/ 1469 w 1469"/>
                            <a:gd name="T25" fmla="*/ 2111 h 2252"/>
                            <a:gd name="T26" fmla="*/ 1469 w 1469"/>
                            <a:gd name="T27" fmla="*/ 857 h 2252"/>
                            <a:gd name="T28" fmla="*/ 1058 w 1469"/>
                            <a:gd name="T29" fmla="*/ 729 h 2252"/>
                            <a:gd name="T30" fmla="*/ 895 w 1469"/>
                            <a:gd name="T31" fmla="*/ 1844 h 2252"/>
                            <a:gd name="T32" fmla="*/ 543 w 1469"/>
                            <a:gd name="T33" fmla="*/ 1499 h 2252"/>
                            <a:gd name="T34" fmla="*/ 892 w 1469"/>
                            <a:gd name="T35" fmla="*/ 1129 h 2252"/>
                            <a:gd name="T36" fmla="*/ 1272 w 1469"/>
                            <a:gd name="T37" fmla="*/ 1502 h 2252"/>
                            <a:gd name="T38" fmla="*/ 895 w 1469"/>
                            <a:gd name="T39" fmla="*/ 1844 h 2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469" h="2252">
                              <a:moveTo>
                                <a:pt x="1058" y="729"/>
                              </a:moveTo>
                              <a:cubicBezTo>
                                <a:pt x="847" y="729"/>
                                <a:pt x="649" y="780"/>
                                <a:pt x="537" y="966"/>
                              </a:cubicBezTo>
                              <a:cubicBezTo>
                                <a:pt x="531" y="966"/>
                                <a:pt x="531" y="966"/>
                                <a:pt x="531" y="966"/>
                              </a:cubicBezTo>
                              <a:cubicBezTo>
                                <a:pt x="543" y="713"/>
                                <a:pt x="662" y="400"/>
                                <a:pt x="975" y="400"/>
                              </a:cubicBezTo>
                              <a:cubicBezTo>
                                <a:pt x="1023" y="400"/>
                                <a:pt x="1080" y="406"/>
                                <a:pt x="1131" y="435"/>
                              </a:cubicBezTo>
                              <a:cubicBezTo>
                                <a:pt x="1182" y="467"/>
                                <a:pt x="1224" y="518"/>
                                <a:pt x="1243" y="608"/>
                              </a:cubicBezTo>
                              <a:cubicBezTo>
                                <a:pt x="1469" y="608"/>
                                <a:pt x="1469" y="608"/>
                                <a:pt x="1469" y="608"/>
                              </a:cubicBezTo>
                              <a:cubicBezTo>
                                <a:pt x="1469" y="140"/>
                                <a:pt x="1469" y="140"/>
                                <a:pt x="1469" y="140"/>
                              </a:cubicBezTo>
                              <a:cubicBezTo>
                                <a:pt x="1336" y="47"/>
                                <a:pt x="1165" y="0"/>
                                <a:pt x="975" y="0"/>
                              </a:cubicBezTo>
                              <a:cubicBezTo>
                                <a:pt x="300" y="0"/>
                                <a:pt x="0" y="534"/>
                                <a:pt x="0" y="1157"/>
                              </a:cubicBezTo>
                              <a:cubicBezTo>
                                <a:pt x="0" y="1643"/>
                                <a:pt x="168" y="2123"/>
                                <a:pt x="628" y="2252"/>
                              </a:cubicBezTo>
                              <a:cubicBezTo>
                                <a:pt x="1165" y="2252"/>
                                <a:pt x="1165" y="2252"/>
                                <a:pt x="1165" y="2252"/>
                              </a:cubicBezTo>
                              <a:cubicBezTo>
                                <a:pt x="1277" y="2223"/>
                                <a:pt x="1381" y="2175"/>
                                <a:pt x="1469" y="2111"/>
                              </a:cubicBezTo>
                              <a:cubicBezTo>
                                <a:pt x="1469" y="857"/>
                                <a:pt x="1469" y="857"/>
                                <a:pt x="1469" y="857"/>
                              </a:cubicBezTo>
                              <a:cubicBezTo>
                                <a:pt x="1354" y="776"/>
                                <a:pt x="1213" y="729"/>
                                <a:pt x="1058" y="729"/>
                              </a:cubicBezTo>
                              <a:close/>
                              <a:moveTo>
                                <a:pt x="895" y="1844"/>
                              </a:moveTo>
                              <a:cubicBezTo>
                                <a:pt x="684" y="1844"/>
                                <a:pt x="543" y="1691"/>
                                <a:pt x="543" y="1499"/>
                              </a:cubicBezTo>
                              <a:cubicBezTo>
                                <a:pt x="543" y="1295"/>
                                <a:pt x="687" y="1129"/>
                                <a:pt x="892" y="1129"/>
                              </a:cubicBezTo>
                              <a:cubicBezTo>
                                <a:pt x="1138" y="1129"/>
                                <a:pt x="1272" y="1295"/>
                                <a:pt x="1272" y="1502"/>
                              </a:cubicBezTo>
                              <a:cubicBezTo>
                                <a:pt x="1272" y="1685"/>
                                <a:pt x="1122" y="1844"/>
                                <a:pt x="895" y="184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142683" tIns="71341" rIns="142683" bIns="71341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45543BBA">
            <v:group id="2026YearBig" style="position:absolute;margin-left:307.1pt;margin-top:0;width:358.3pt;height:292.25pt;z-index:251658249;visibility:hidden;mso-position-horizontal:right;mso-position-horizontal-relative:page;mso-position-vertical:bottom;mso-position-vertical-relative:page" coordsize="45497,37115" o:spid="_x0000_s1026" editas="canvas" w14:anchorId="561454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">
              <v:shape id="_x0000_s1027" style="position:absolute;width:45497;height:37115;visibility:hidden;mso-wrap-style:square" type="#_x0000_t75">
                <v:fill o:detectmouseclick="t"/>
                <v:path o:connecttype="none"/>
              </v:shape>
              <v:shape id="2" style="position:absolute;top:-19;width:29489;height:37188;visibility:visible;mso-wrap-style:square;v-text-anchor:top" coordsize="1787,2252" o:spid="_x0000_s1028" stroked="f" path="m1787,1796v-1058,,-1058,,-1058,c873,1656,962,1601,1132,1496v325,-201,632,-361,632,-789c1764,231,1371,,930,,374,,23,374,55,927v508,,508,,508,c566,684,646,477,933,477v173,,288,105,288,278c1221,905,1100,1013,930,1125,758,1234,540,1349,349,1515,129,1703,5,1969,,2252v1787,,1787,,1787,l1787,17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">
                <v:path arrowok="t" o:connecttype="custom" o:connectlocs="2948959,2965871;1203017,2965871;1868059,2470459;2911004,1167523;1534713,0;90763,1530826;929079,1530826;1539664,787706;2014929,1246789;1534713,1857798;575930,2501835;0,3718899;2948959,3718899;2948959,2965871" o:connectangles="0,0,0,0,0,0,0,0,0,0,0,0,0,0"/>
              </v:shape>
              <v:shape id="6" style="position:absolute;left:21255;top:-19;width:24247;height:37188;visibility:visible;mso-wrap-style:square;v-text-anchor:top" coordsize="1469,2252" o:spid="_x0000_s1029" fillcolor="#066b43 [3215]" stroked="f" path="m1058,729v-211,,-409,51,-521,237c531,966,531,966,531,966,543,713,662,400,975,400v48,,105,6,156,35c1182,467,1224,518,1243,608v226,,226,,226,c1469,140,1469,140,1469,140,1336,47,1165,,975,,300,,,534,,1157v,486,168,966,628,1095c1165,2252,1165,2252,1165,2252v112,-29,216,-77,304,-141c1469,857,1469,857,1469,857,1354,776,1213,729,1058,729xm895,1844v-211,,-352,-153,-352,-345c543,1295,687,1129,892,1129v246,,380,166,380,373c1272,1685,1122,1844,895,18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">
                <v:path arrowok="t" o:connecttype="custom" o:connectlocs="1746360,1203853;886385,1595229;876481,1595229;1609358,660550;1866855,718349;2051725,1004037;2424766,1004037;2424766,231193;1609358,0;0,1910642;1036592,3718899;1922976,3718899;2424766,3486055;2424766,1415229;1746360,1203853;1477308,3045138;896289,2475413;1472356,1864404;2099593,2480367;1477308,3045138" o:connectangles="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  <w:r w:rsidR="0013411C">
      <w:rPr>
        <w:noProof/>
      </w:rPr>
      <mc:AlternateContent>
        <mc:Choice Requires="wpc">
          <w:drawing>
            <wp:anchor distT="0" distB="0" distL="114300" distR="114300" simplePos="0" relativeHeight="251658246" behindDoc="0" locked="0" layoutInCell="1" allowOverlap="1" wp14:anchorId="2ED51800" wp14:editId="244A5CA2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550400" cy="3711600"/>
              <wp:effectExtent l="0" t="0" r="3175" b="3175"/>
              <wp:wrapNone/>
              <wp:docPr id="892881035" name="2024YearBig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820191262" name="2"/>
                      <wps:cNvSpPr>
                        <a:spLocks/>
                      </wps:cNvSpPr>
                      <wps:spPr bwMode="auto">
                        <a:xfrm>
                          <a:off x="0" y="-1981"/>
                          <a:ext cx="2948959" cy="3716917"/>
                        </a:xfrm>
                        <a:custGeom>
                          <a:avLst/>
                          <a:gdLst>
                            <a:gd name="T0" fmla="*/ 1787 w 1787"/>
                            <a:gd name="T1" fmla="*/ 1796 h 2251"/>
                            <a:gd name="T2" fmla="*/ 729 w 1787"/>
                            <a:gd name="T3" fmla="*/ 1796 h 2251"/>
                            <a:gd name="T4" fmla="*/ 1132 w 1787"/>
                            <a:gd name="T5" fmla="*/ 1496 h 2251"/>
                            <a:gd name="T6" fmla="*/ 1764 w 1787"/>
                            <a:gd name="T7" fmla="*/ 707 h 2251"/>
                            <a:gd name="T8" fmla="*/ 930 w 1787"/>
                            <a:gd name="T9" fmla="*/ 0 h 2251"/>
                            <a:gd name="T10" fmla="*/ 55 w 1787"/>
                            <a:gd name="T11" fmla="*/ 927 h 2251"/>
                            <a:gd name="T12" fmla="*/ 563 w 1787"/>
                            <a:gd name="T13" fmla="*/ 927 h 2251"/>
                            <a:gd name="T14" fmla="*/ 933 w 1787"/>
                            <a:gd name="T15" fmla="*/ 477 h 2251"/>
                            <a:gd name="T16" fmla="*/ 1221 w 1787"/>
                            <a:gd name="T17" fmla="*/ 755 h 2251"/>
                            <a:gd name="T18" fmla="*/ 930 w 1787"/>
                            <a:gd name="T19" fmla="*/ 1125 h 2251"/>
                            <a:gd name="T20" fmla="*/ 349 w 1787"/>
                            <a:gd name="T21" fmla="*/ 1515 h 2251"/>
                            <a:gd name="T22" fmla="*/ 0 w 1787"/>
                            <a:gd name="T23" fmla="*/ 2251 h 2251"/>
                            <a:gd name="T24" fmla="*/ 1787 w 1787"/>
                            <a:gd name="T25" fmla="*/ 2251 h 2251"/>
                            <a:gd name="T26" fmla="*/ 1787 w 1787"/>
                            <a:gd name="T27" fmla="*/ 1796 h 2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787" h="2251">
                              <a:moveTo>
                                <a:pt x="1787" y="1796"/>
                              </a:moveTo>
                              <a:cubicBezTo>
                                <a:pt x="729" y="1796"/>
                                <a:pt x="729" y="1796"/>
                                <a:pt x="729" y="1796"/>
                              </a:cubicBezTo>
                              <a:cubicBezTo>
                                <a:pt x="873" y="1656"/>
                                <a:pt x="962" y="1601"/>
                                <a:pt x="1132" y="1496"/>
                              </a:cubicBezTo>
                              <a:cubicBezTo>
                                <a:pt x="1457" y="1295"/>
                                <a:pt x="1764" y="1135"/>
                                <a:pt x="1764" y="707"/>
                              </a:cubicBezTo>
                              <a:cubicBezTo>
                                <a:pt x="1764" y="230"/>
                                <a:pt x="1371" y="0"/>
                                <a:pt x="930" y="0"/>
                              </a:cubicBezTo>
                              <a:cubicBezTo>
                                <a:pt x="374" y="0"/>
                                <a:pt x="23" y="374"/>
                                <a:pt x="55" y="927"/>
                              </a:cubicBezTo>
                              <a:cubicBezTo>
                                <a:pt x="563" y="927"/>
                                <a:pt x="563" y="927"/>
                                <a:pt x="563" y="927"/>
                              </a:cubicBezTo>
                              <a:cubicBezTo>
                                <a:pt x="566" y="684"/>
                                <a:pt x="646" y="477"/>
                                <a:pt x="933" y="477"/>
                              </a:cubicBezTo>
                              <a:cubicBezTo>
                                <a:pt x="1106" y="477"/>
                                <a:pt x="1221" y="582"/>
                                <a:pt x="1221" y="755"/>
                              </a:cubicBezTo>
                              <a:cubicBezTo>
                                <a:pt x="1221" y="905"/>
                                <a:pt x="1100" y="1013"/>
                                <a:pt x="930" y="1125"/>
                              </a:cubicBezTo>
                              <a:cubicBezTo>
                                <a:pt x="758" y="1234"/>
                                <a:pt x="540" y="1349"/>
                                <a:pt x="349" y="1515"/>
                              </a:cubicBezTo>
                              <a:cubicBezTo>
                                <a:pt x="129" y="1703"/>
                                <a:pt x="5" y="1969"/>
                                <a:pt x="0" y="2251"/>
                              </a:cubicBezTo>
                              <a:cubicBezTo>
                                <a:pt x="1787" y="2251"/>
                                <a:pt x="1787" y="2251"/>
                                <a:pt x="1787" y="2251"/>
                              </a:cubicBezTo>
                              <a:lnTo>
                                <a:pt x="1787" y="1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42683" tIns="71341" rIns="142683" bIns="71341" anchor="t" anchorCtr="0" upright="1">
                        <a:noAutofit/>
                      </wps:bodyPr>
                    </wps:wsp>
                    <wps:wsp>
                      <wps:cNvPr id="454458971" name="4"/>
                      <wps:cNvSpPr>
                        <a:spLocks noEditPoints="1"/>
                      </wps:cNvSpPr>
                      <wps:spPr bwMode="auto">
                        <a:xfrm>
                          <a:off x="1988764" y="46573"/>
                          <a:ext cx="2561512" cy="3668362"/>
                        </a:xfrm>
                        <a:custGeom>
                          <a:avLst/>
                          <a:gdLst>
                            <a:gd name="T0" fmla="*/ 2585 w 2585"/>
                            <a:gd name="T1" fmla="*/ 0 h 3702"/>
                            <a:gd name="T2" fmla="*/ 1746 w 2585"/>
                            <a:gd name="T3" fmla="*/ 0 h 3702"/>
                            <a:gd name="T4" fmla="*/ 0 w 2585"/>
                            <a:gd name="T5" fmla="*/ 2092 h 3702"/>
                            <a:gd name="T6" fmla="*/ 0 w 2585"/>
                            <a:gd name="T7" fmla="*/ 2944 h 3702"/>
                            <a:gd name="T8" fmla="*/ 1709 w 2585"/>
                            <a:gd name="T9" fmla="*/ 2944 h 3702"/>
                            <a:gd name="T10" fmla="*/ 1709 w 2585"/>
                            <a:gd name="T11" fmla="*/ 3702 h 3702"/>
                            <a:gd name="T12" fmla="*/ 2585 w 2585"/>
                            <a:gd name="T13" fmla="*/ 3702 h 3702"/>
                            <a:gd name="T14" fmla="*/ 2585 w 2585"/>
                            <a:gd name="T15" fmla="*/ 0 h 3702"/>
                            <a:gd name="T16" fmla="*/ 1736 w 2585"/>
                            <a:gd name="T17" fmla="*/ 2171 h 3702"/>
                            <a:gd name="T18" fmla="*/ 703 w 2585"/>
                            <a:gd name="T19" fmla="*/ 2171 h 3702"/>
                            <a:gd name="T20" fmla="*/ 1724 w 2585"/>
                            <a:gd name="T21" fmla="*/ 921 h 3702"/>
                            <a:gd name="T22" fmla="*/ 1736 w 2585"/>
                            <a:gd name="T23" fmla="*/ 921 h 3702"/>
                            <a:gd name="T24" fmla="*/ 1736 w 2585"/>
                            <a:gd name="T25" fmla="*/ 2171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85" h="3702">
                              <a:moveTo>
                                <a:pt x="2585" y="0"/>
                              </a:moveTo>
                              <a:lnTo>
                                <a:pt x="1746" y="0"/>
                              </a:lnTo>
                              <a:lnTo>
                                <a:pt x="0" y="2092"/>
                              </a:lnTo>
                              <a:lnTo>
                                <a:pt x="0" y="2944"/>
                              </a:lnTo>
                              <a:lnTo>
                                <a:pt x="1709" y="2944"/>
                              </a:lnTo>
                              <a:lnTo>
                                <a:pt x="1709" y="3702"/>
                              </a:lnTo>
                              <a:lnTo>
                                <a:pt x="2585" y="3702"/>
                              </a:lnTo>
                              <a:lnTo>
                                <a:pt x="2585" y="0"/>
                              </a:lnTo>
                              <a:close/>
                              <a:moveTo>
                                <a:pt x="1736" y="2171"/>
                              </a:moveTo>
                              <a:lnTo>
                                <a:pt x="703" y="2171"/>
                              </a:lnTo>
                              <a:lnTo>
                                <a:pt x="1724" y="921"/>
                              </a:lnTo>
                              <a:lnTo>
                                <a:pt x="1736" y="921"/>
                              </a:lnTo>
                              <a:lnTo>
                                <a:pt x="1736" y="217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142683" tIns="71341" rIns="142683" bIns="71341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1420D5A2">
            <v:group id="2024YearBig" style="position:absolute;margin-left:307.1pt;margin-top:0;width:358.3pt;height:292.25pt;z-index:251658246;visibility:hidden;mso-position-horizontal:right;mso-position-horizontal-relative:page;mso-position-vertical:bottom;mso-position-vertical-relative:page" coordsize="45497,37115" o:spid="_x0000_s1026" editas="canvas" w14:anchorId="6EC9B4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">
              <v:shape id="_x0000_s1027" style="position:absolute;width:45497;height:37115;visibility:hidden;mso-wrap-style:square" type="#_x0000_t75">
                <v:fill o:detectmouseclick="t"/>
                <v:path o:connecttype="none"/>
              </v:shape>
              <v:shape id="2" style="position:absolute;top:-19;width:29489;height:37168;visibility:visible;mso-wrap-style:square;v-text-anchor:top" coordsize="1787,2251" o:spid="_x0000_s1028" stroked="f" path="m1787,1796v-1058,,-1058,,-1058,c873,1656,962,1601,1132,1496v325,-201,632,-361,632,-789c1764,230,1371,,930,,374,,23,374,55,927v508,,508,,508,c566,684,646,477,933,477v173,,288,105,288,278c1221,905,1100,1013,930,1125,758,1234,540,1349,349,1515,129,1703,5,1969,,2251v1787,,1787,,1787,l1787,17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">
                <v:path arrowok="t" o:connecttype="custom" o:connectlocs="2948959,2965608;1203017,2965608;1868059,2470239;2911004,1167419;1534713,0;90763,1530689;929079,1530689;1539664,787636;2014929,1246678;1534713,1857633;575930,2501612;0,3716917;2948959,3716917;2948959,2965608" o:connectangles="0,0,0,0,0,0,0,0,0,0,0,0,0,0"/>
              </v:shape>
              <v:shape id="4" style="position:absolute;left:19887;top:465;width:25615;height:36684;visibility:visible;mso-wrap-style:square;v-text-anchor:top" coordsize="2585,3702" o:spid="_x0000_s1029" fillcolor="#066b43 [3215]" stroked="f" path="m2585,l1746,,,2092r,852l1709,2944r,758l2585,3702,2585,xm1736,2171r-1033,l1724,921r12,l1736,217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">
                <v:path arrowok="t" o:connecttype="custom" o:connectlocs="2561512,0;1730135,0;0,2072991;0,2917250;1693472,2917250;1693472,3668362;2561512,3668362;2561512,0;1720226,2151273;696612,2151273;1708335,912631;1720226,912631;1720226,2151273" o:connectangles="0,0,0,0,0,0,0,0,0,0,0,0,0"/>
                <o:lock v:ext="edit" verticies="t"/>
              </v:shape>
              <w10:wrap anchorx="page" anchory="page"/>
            </v:group>
          </w:pict>
        </mc:Fallback>
      </mc:AlternateContent>
    </w:r>
    <w:r w:rsidR="009A33F5">
      <w:rPr>
        <w:noProof/>
      </w:rPr>
      <mc:AlternateContent>
        <mc:Choice Requires="wpc">
          <w:drawing>
            <wp:anchor distT="0" distB="0" distL="114300" distR="114300" simplePos="0" relativeHeight="251658243" behindDoc="0" locked="1" layoutInCell="1" allowOverlap="1" wp14:anchorId="54CB5129" wp14:editId="16F567FD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916000" cy="2383200"/>
              <wp:effectExtent l="0" t="0" r="0" b="0"/>
              <wp:wrapNone/>
              <wp:docPr id="2119518433" name="Year2023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394752379" name="2"/>
                      <wps:cNvSpPr>
                        <a:spLocks/>
                      </wps:cNvSpPr>
                      <wps:spPr bwMode="auto">
                        <a:xfrm>
                          <a:off x="-1143" y="-1143"/>
                          <a:ext cx="1891171" cy="2384156"/>
                        </a:xfrm>
                        <a:custGeom>
                          <a:avLst/>
                          <a:gdLst>
                            <a:gd name="T0" fmla="*/ 1786 w 1786"/>
                            <a:gd name="T1" fmla="*/ 1796 h 2251"/>
                            <a:gd name="T2" fmla="*/ 728 w 1786"/>
                            <a:gd name="T3" fmla="*/ 1796 h 2251"/>
                            <a:gd name="T4" fmla="*/ 1131 w 1786"/>
                            <a:gd name="T5" fmla="*/ 1495 h 2251"/>
                            <a:gd name="T6" fmla="*/ 1763 w 1786"/>
                            <a:gd name="T7" fmla="*/ 706 h 2251"/>
                            <a:gd name="T8" fmla="*/ 929 w 1786"/>
                            <a:gd name="T9" fmla="*/ 0 h 2251"/>
                            <a:gd name="T10" fmla="*/ 54 w 1786"/>
                            <a:gd name="T11" fmla="*/ 927 h 2251"/>
                            <a:gd name="T12" fmla="*/ 562 w 1786"/>
                            <a:gd name="T13" fmla="*/ 927 h 2251"/>
                            <a:gd name="T14" fmla="*/ 933 w 1786"/>
                            <a:gd name="T15" fmla="*/ 476 h 2251"/>
                            <a:gd name="T16" fmla="*/ 1220 w 1786"/>
                            <a:gd name="T17" fmla="*/ 754 h 2251"/>
                            <a:gd name="T18" fmla="*/ 929 w 1786"/>
                            <a:gd name="T19" fmla="*/ 1125 h 2251"/>
                            <a:gd name="T20" fmla="*/ 348 w 1786"/>
                            <a:gd name="T21" fmla="*/ 1515 h 2251"/>
                            <a:gd name="T22" fmla="*/ 0 w 1786"/>
                            <a:gd name="T23" fmla="*/ 2251 h 2251"/>
                            <a:gd name="T24" fmla="*/ 1786 w 1786"/>
                            <a:gd name="T25" fmla="*/ 2251 h 2251"/>
                            <a:gd name="T26" fmla="*/ 1786 w 1786"/>
                            <a:gd name="T27" fmla="*/ 1796 h 2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786" h="2251">
                              <a:moveTo>
                                <a:pt x="1786" y="1796"/>
                              </a:moveTo>
                              <a:cubicBezTo>
                                <a:pt x="728" y="1796"/>
                                <a:pt x="728" y="1796"/>
                                <a:pt x="728" y="1796"/>
                              </a:cubicBezTo>
                              <a:cubicBezTo>
                                <a:pt x="872" y="1655"/>
                                <a:pt x="961" y="1601"/>
                                <a:pt x="1131" y="1495"/>
                              </a:cubicBezTo>
                              <a:cubicBezTo>
                                <a:pt x="1457" y="1294"/>
                                <a:pt x="1763" y="1134"/>
                                <a:pt x="1763" y="706"/>
                              </a:cubicBezTo>
                              <a:cubicBezTo>
                                <a:pt x="1763" y="230"/>
                                <a:pt x="1370" y="0"/>
                                <a:pt x="929" y="0"/>
                              </a:cubicBezTo>
                              <a:cubicBezTo>
                                <a:pt x="373" y="0"/>
                                <a:pt x="22" y="374"/>
                                <a:pt x="54" y="927"/>
                              </a:cubicBezTo>
                              <a:cubicBezTo>
                                <a:pt x="562" y="927"/>
                                <a:pt x="562" y="927"/>
                                <a:pt x="562" y="927"/>
                              </a:cubicBezTo>
                              <a:cubicBezTo>
                                <a:pt x="565" y="684"/>
                                <a:pt x="645" y="476"/>
                                <a:pt x="933" y="476"/>
                              </a:cubicBezTo>
                              <a:cubicBezTo>
                                <a:pt x="1105" y="476"/>
                                <a:pt x="1220" y="581"/>
                                <a:pt x="1220" y="754"/>
                              </a:cubicBezTo>
                              <a:cubicBezTo>
                                <a:pt x="1220" y="904"/>
                                <a:pt x="1099" y="1013"/>
                                <a:pt x="929" y="1125"/>
                              </a:cubicBezTo>
                              <a:cubicBezTo>
                                <a:pt x="757" y="1233"/>
                                <a:pt x="539" y="1348"/>
                                <a:pt x="348" y="1515"/>
                              </a:cubicBezTo>
                              <a:cubicBezTo>
                                <a:pt x="129" y="1702"/>
                                <a:pt x="4" y="1968"/>
                                <a:pt x="0" y="2251"/>
                              </a:cubicBezTo>
                              <a:cubicBezTo>
                                <a:pt x="1786" y="2251"/>
                                <a:pt x="1786" y="2251"/>
                                <a:pt x="1786" y="2251"/>
                              </a:cubicBezTo>
                              <a:lnTo>
                                <a:pt x="1786" y="1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54855" tIns="27427" rIns="54855" bIns="27427" anchor="t" anchorCtr="0" upright="1">
                        <a:noAutofit/>
                      </wps:bodyPr>
                    </wps:wsp>
                    <wps:wsp>
                      <wps:cNvPr id="352736108" name="3"/>
                      <wps:cNvSpPr>
                        <a:spLocks/>
                      </wps:cNvSpPr>
                      <wps:spPr bwMode="auto">
                        <a:xfrm>
                          <a:off x="1239700" y="-1143"/>
                          <a:ext cx="1677443" cy="2384156"/>
                        </a:xfrm>
                        <a:custGeom>
                          <a:avLst/>
                          <a:gdLst>
                            <a:gd name="T0" fmla="*/ 1584 w 1584"/>
                            <a:gd name="T1" fmla="*/ 2090 h 2251"/>
                            <a:gd name="T2" fmla="*/ 1584 w 1584"/>
                            <a:gd name="T3" fmla="*/ 1108 h 2251"/>
                            <a:gd name="T4" fmla="*/ 1454 w 1584"/>
                            <a:gd name="T5" fmla="*/ 1058 h 2251"/>
                            <a:gd name="T6" fmla="*/ 1454 w 1584"/>
                            <a:gd name="T7" fmla="*/ 1051 h 2251"/>
                            <a:gd name="T8" fmla="*/ 1584 w 1584"/>
                            <a:gd name="T9" fmla="*/ 998 h 2251"/>
                            <a:gd name="T10" fmla="*/ 1584 w 1584"/>
                            <a:gd name="T11" fmla="*/ 205 h 2251"/>
                            <a:gd name="T12" fmla="*/ 933 w 1584"/>
                            <a:gd name="T13" fmla="*/ 0 h 2251"/>
                            <a:gd name="T14" fmla="*/ 83 w 1584"/>
                            <a:gd name="T15" fmla="*/ 757 h 2251"/>
                            <a:gd name="T16" fmla="*/ 591 w 1584"/>
                            <a:gd name="T17" fmla="*/ 757 h 2251"/>
                            <a:gd name="T18" fmla="*/ 591 w 1584"/>
                            <a:gd name="T19" fmla="*/ 738 h 2251"/>
                            <a:gd name="T20" fmla="*/ 936 w 1584"/>
                            <a:gd name="T21" fmla="*/ 441 h 2251"/>
                            <a:gd name="T22" fmla="*/ 1255 w 1584"/>
                            <a:gd name="T23" fmla="*/ 665 h 2251"/>
                            <a:gd name="T24" fmla="*/ 925 w 1584"/>
                            <a:gd name="T25" fmla="*/ 897 h 2251"/>
                            <a:gd name="T26" fmla="*/ 751 w 1584"/>
                            <a:gd name="T27" fmla="*/ 895 h 2251"/>
                            <a:gd name="T28" fmla="*/ 751 w 1584"/>
                            <a:gd name="T29" fmla="*/ 1272 h 2251"/>
                            <a:gd name="T30" fmla="*/ 894 w 1584"/>
                            <a:gd name="T31" fmla="*/ 1265 h 2251"/>
                            <a:gd name="T32" fmla="*/ 1291 w 1584"/>
                            <a:gd name="T33" fmla="*/ 1569 h 2251"/>
                            <a:gd name="T34" fmla="*/ 929 w 1584"/>
                            <a:gd name="T35" fmla="*/ 1844 h 2251"/>
                            <a:gd name="T36" fmla="*/ 530 w 1584"/>
                            <a:gd name="T37" fmla="*/ 1457 h 2251"/>
                            <a:gd name="T38" fmla="*/ 21 w 1584"/>
                            <a:gd name="T39" fmla="*/ 1457 h 2251"/>
                            <a:gd name="T40" fmla="*/ 628 w 1584"/>
                            <a:gd name="T41" fmla="*/ 2251 h 2251"/>
                            <a:gd name="T42" fmla="*/ 1231 w 1584"/>
                            <a:gd name="T43" fmla="*/ 2251 h 2251"/>
                            <a:gd name="T44" fmla="*/ 1584 w 1584"/>
                            <a:gd name="T45" fmla="*/ 2090 h 2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584" h="2251">
                              <a:moveTo>
                                <a:pt x="1584" y="2090"/>
                              </a:moveTo>
                              <a:cubicBezTo>
                                <a:pt x="1584" y="1108"/>
                                <a:pt x="1584" y="1108"/>
                                <a:pt x="1584" y="1108"/>
                              </a:cubicBezTo>
                              <a:cubicBezTo>
                                <a:pt x="1545" y="1087"/>
                                <a:pt x="1502" y="1070"/>
                                <a:pt x="1454" y="1058"/>
                              </a:cubicBezTo>
                              <a:cubicBezTo>
                                <a:pt x="1454" y="1051"/>
                                <a:pt x="1454" y="1051"/>
                                <a:pt x="1454" y="1051"/>
                              </a:cubicBezTo>
                              <a:cubicBezTo>
                                <a:pt x="1503" y="1043"/>
                                <a:pt x="1547" y="1024"/>
                                <a:pt x="1584" y="998"/>
                              </a:cubicBezTo>
                              <a:cubicBezTo>
                                <a:pt x="1584" y="205"/>
                                <a:pt x="1584" y="205"/>
                                <a:pt x="1584" y="205"/>
                              </a:cubicBezTo>
                              <a:cubicBezTo>
                                <a:pt x="1419" y="59"/>
                                <a:pt x="1166" y="0"/>
                                <a:pt x="933" y="0"/>
                              </a:cubicBezTo>
                              <a:cubicBezTo>
                                <a:pt x="457" y="0"/>
                                <a:pt x="95" y="259"/>
                                <a:pt x="83" y="757"/>
                              </a:cubicBezTo>
                              <a:cubicBezTo>
                                <a:pt x="591" y="757"/>
                                <a:pt x="591" y="757"/>
                                <a:pt x="591" y="757"/>
                              </a:cubicBezTo>
                              <a:cubicBezTo>
                                <a:pt x="591" y="751"/>
                                <a:pt x="591" y="744"/>
                                <a:pt x="591" y="738"/>
                              </a:cubicBezTo>
                              <a:cubicBezTo>
                                <a:pt x="596" y="548"/>
                                <a:pt x="723" y="441"/>
                                <a:pt x="936" y="441"/>
                              </a:cubicBezTo>
                              <a:cubicBezTo>
                                <a:pt x="1112" y="441"/>
                                <a:pt x="1255" y="521"/>
                                <a:pt x="1255" y="665"/>
                              </a:cubicBezTo>
                              <a:cubicBezTo>
                                <a:pt x="1255" y="844"/>
                                <a:pt x="1078" y="892"/>
                                <a:pt x="925" y="897"/>
                              </a:cubicBezTo>
                              <a:cubicBezTo>
                                <a:pt x="869" y="899"/>
                                <a:pt x="809" y="897"/>
                                <a:pt x="751" y="895"/>
                              </a:cubicBezTo>
                              <a:cubicBezTo>
                                <a:pt x="751" y="1272"/>
                                <a:pt x="751" y="1272"/>
                                <a:pt x="751" y="1272"/>
                              </a:cubicBezTo>
                              <a:cubicBezTo>
                                <a:pt x="798" y="1268"/>
                                <a:pt x="846" y="1265"/>
                                <a:pt x="894" y="1265"/>
                              </a:cubicBezTo>
                              <a:cubicBezTo>
                                <a:pt x="1112" y="1265"/>
                                <a:pt x="1291" y="1323"/>
                                <a:pt x="1291" y="1569"/>
                              </a:cubicBezTo>
                              <a:cubicBezTo>
                                <a:pt x="1291" y="1764"/>
                                <a:pt x="1115" y="1844"/>
                                <a:pt x="929" y="1844"/>
                              </a:cubicBezTo>
                              <a:cubicBezTo>
                                <a:pt x="658" y="1844"/>
                                <a:pt x="527" y="1716"/>
                                <a:pt x="530" y="1457"/>
                              </a:cubicBezTo>
                              <a:cubicBezTo>
                                <a:pt x="21" y="1457"/>
                                <a:pt x="21" y="1457"/>
                                <a:pt x="21" y="1457"/>
                              </a:cubicBezTo>
                              <a:cubicBezTo>
                                <a:pt x="0" y="1906"/>
                                <a:pt x="261" y="2164"/>
                                <a:pt x="628" y="2251"/>
                              </a:cubicBezTo>
                              <a:cubicBezTo>
                                <a:pt x="1231" y="2251"/>
                                <a:pt x="1231" y="2251"/>
                                <a:pt x="1231" y="2251"/>
                              </a:cubicBezTo>
                              <a:cubicBezTo>
                                <a:pt x="1362" y="2220"/>
                                <a:pt x="1484" y="2167"/>
                                <a:pt x="1584" y="2090"/>
                              </a:cubicBezTo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54855" tIns="27427" rIns="54855" bIns="27427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12EFE57F">
            <v:group id="Year2023" style="position:absolute;margin-left:178.4pt;margin-top:0;width:229.6pt;height:187.65pt;z-index:251658243;visibility:hidden;mso-position-horizontal:right;mso-position-horizontal-relative:page;mso-position-vertical:bottom;mso-position-vertical-relative:page" coordsize="29159,23831" o:spid="_x0000_s1026" editas="canvas" w14:anchorId="27E9E6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">
              <v:shape id="_x0000_s1027" style="position:absolute;width:29159;height:23831;visibility:hidden;mso-wrap-style:square" type="#_x0000_t75">
                <v:fill o:detectmouseclick="t"/>
                <v:path o:connecttype="none"/>
              </v:shape>
              <v:shape id="2" style="position:absolute;left:-11;top:-11;width:18911;height:23841;visibility:visible;mso-wrap-style:square;v-text-anchor:top" coordsize="1786,2251" o:spid="_x0000_s1028" stroked="f" path="m1786,1796v-1058,,-1058,,-1058,c872,1655,961,1601,1131,1495v326,-201,632,-361,632,-789c1763,230,1370,,929,,373,,22,374,54,927v508,,508,,508,c565,684,645,476,933,476v172,,287,105,287,278c1220,904,1099,1013,929,1125,757,1233,539,1348,348,1515,129,1702,4,1968,,2251v1786,,1786,,1786,l1786,17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">
                <v:path arrowok="t" o:connecttype="custom" o:connectlocs="1891171,1902241;770869,1902241;1197600,1583435;1866817,747763;983705,0;57180,981836;595094,981836;987941,504157;1291841,798602;983705,1191548;368492,1604619;0,2384156;1891171,2384156;1891171,1902241" o:connectangles="0,0,0,0,0,0,0,0,0,0,0,0,0,0"/>
              </v:shape>
              <v:shape id="3" style="position:absolute;left:12397;top:-11;width:16774;height:23841;visibility:visible;mso-wrap-style:square;v-text-anchor:top" coordsize="1584,2251" o:spid="_x0000_s1029" fillcolor="#066b43 [3215]" stroked="f" path="m1584,2090v,-982,,-982,,-982c1545,1087,1502,1070,1454,1058v,-7,,-7,,-7c1503,1043,1547,1024,1584,998v,-793,,-793,,-793c1419,59,1166,,933,,457,,95,259,83,757v508,,508,,508,c591,751,591,744,591,738,596,548,723,441,936,441v176,,319,80,319,224c1255,844,1078,892,925,897v-56,2,-116,,-174,-2c751,1272,751,1272,751,1272v47,-4,95,-7,143,-7c1112,1265,1291,1323,1291,1569v,195,-176,275,-362,275c658,1844,527,1716,530,1457v-509,,-509,,-509,c,1906,261,2164,628,2251v603,,603,,603,c1362,2220,1484,2167,1584,209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">
                <v:path arrowok="t" o:connecttype="custom" o:connectlocs="1677443,2213632;1677443,1173543;1539774,1120585;1539774,1113171;1677443,1057036;1677443,217127;988039,0;87896,801780;625864,801780;625864,781656;991216,467087;1329035,704338;979567,950061;795303,947943;795303,1347244;946739,1339830;1367158,1661813;983803,1953080;561266,1543188;22239,1543188;665047,2384156;1303619,2384156;1677443,2213632" o:connectangles="0,0,0,0,0,0,0,0,0,0,0,0,0,0,0,0,0,0,0,0,0,0,0"/>
              </v:shape>
              <w10:wrap anchorx="page" anchory="page"/>
              <w10:anchorlock/>
            </v:group>
          </w:pict>
        </mc:Fallback>
      </mc:AlternateContent>
    </w:r>
    <w:r w:rsidR="00AC7239">
      <w:rPr>
        <w:noProof/>
      </w:rPr>
      <mc:AlternateContent>
        <mc:Choice Requires="wpc">
          <w:drawing>
            <wp:anchor distT="0" distB="0" distL="114300" distR="114300" simplePos="0" relativeHeight="251658248" behindDoc="0" locked="0" layoutInCell="1" allowOverlap="1" wp14:anchorId="5FA3236F" wp14:editId="109340F4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916000" cy="2379600"/>
              <wp:effectExtent l="0" t="0" r="0" b="1905"/>
              <wp:wrapNone/>
              <wp:docPr id="1666741332" name="Year2026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041208119" name="2"/>
                      <wps:cNvSpPr>
                        <a:spLocks/>
                      </wps:cNvSpPr>
                      <wps:spPr bwMode="auto">
                        <a:xfrm>
                          <a:off x="0" y="-1270"/>
                          <a:ext cx="1889760" cy="2383155"/>
                        </a:xfrm>
                        <a:custGeom>
                          <a:avLst/>
                          <a:gdLst>
                            <a:gd name="T0" fmla="*/ 1787 w 1787"/>
                            <a:gd name="T1" fmla="*/ 1796 h 2252"/>
                            <a:gd name="T2" fmla="*/ 729 w 1787"/>
                            <a:gd name="T3" fmla="*/ 1796 h 2252"/>
                            <a:gd name="T4" fmla="*/ 1132 w 1787"/>
                            <a:gd name="T5" fmla="*/ 1496 h 2252"/>
                            <a:gd name="T6" fmla="*/ 1764 w 1787"/>
                            <a:gd name="T7" fmla="*/ 707 h 2252"/>
                            <a:gd name="T8" fmla="*/ 930 w 1787"/>
                            <a:gd name="T9" fmla="*/ 0 h 2252"/>
                            <a:gd name="T10" fmla="*/ 55 w 1787"/>
                            <a:gd name="T11" fmla="*/ 927 h 2252"/>
                            <a:gd name="T12" fmla="*/ 563 w 1787"/>
                            <a:gd name="T13" fmla="*/ 927 h 2252"/>
                            <a:gd name="T14" fmla="*/ 933 w 1787"/>
                            <a:gd name="T15" fmla="*/ 477 h 2252"/>
                            <a:gd name="T16" fmla="*/ 1221 w 1787"/>
                            <a:gd name="T17" fmla="*/ 755 h 2252"/>
                            <a:gd name="T18" fmla="*/ 930 w 1787"/>
                            <a:gd name="T19" fmla="*/ 1125 h 2252"/>
                            <a:gd name="T20" fmla="*/ 349 w 1787"/>
                            <a:gd name="T21" fmla="*/ 1515 h 2252"/>
                            <a:gd name="T22" fmla="*/ 0 w 1787"/>
                            <a:gd name="T23" fmla="*/ 2252 h 2252"/>
                            <a:gd name="T24" fmla="*/ 1787 w 1787"/>
                            <a:gd name="T25" fmla="*/ 2252 h 2252"/>
                            <a:gd name="T26" fmla="*/ 1787 w 1787"/>
                            <a:gd name="T27" fmla="*/ 1796 h 2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787" h="2252">
                              <a:moveTo>
                                <a:pt x="1787" y="1796"/>
                              </a:moveTo>
                              <a:cubicBezTo>
                                <a:pt x="729" y="1796"/>
                                <a:pt x="729" y="1796"/>
                                <a:pt x="729" y="1796"/>
                              </a:cubicBezTo>
                              <a:cubicBezTo>
                                <a:pt x="873" y="1656"/>
                                <a:pt x="962" y="1601"/>
                                <a:pt x="1132" y="1496"/>
                              </a:cubicBezTo>
                              <a:cubicBezTo>
                                <a:pt x="1457" y="1295"/>
                                <a:pt x="1764" y="1135"/>
                                <a:pt x="1764" y="707"/>
                              </a:cubicBezTo>
                              <a:cubicBezTo>
                                <a:pt x="1764" y="231"/>
                                <a:pt x="1371" y="0"/>
                                <a:pt x="930" y="0"/>
                              </a:cubicBezTo>
                              <a:cubicBezTo>
                                <a:pt x="374" y="0"/>
                                <a:pt x="23" y="374"/>
                                <a:pt x="55" y="927"/>
                              </a:cubicBezTo>
                              <a:cubicBezTo>
                                <a:pt x="563" y="927"/>
                                <a:pt x="563" y="927"/>
                                <a:pt x="563" y="927"/>
                              </a:cubicBezTo>
                              <a:cubicBezTo>
                                <a:pt x="566" y="684"/>
                                <a:pt x="646" y="477"/>
                                <a:pt x="933" y="477"/>
                              </a:cubicBezTo>
                              <a:cubicBezTo>
                                <a:pt x="1106" y="477"/>
                                <a:pt x="1221" y="582"/>
                                <a:pt x="1221" y="755"/>
                              </a:cubicBezTo>
                              <a:cubicBezTo>
                                <a:pt x="1221" y="905"/>
                                <a:pt x="1100" y="1013"/>
                                <a:pt x="930" y="1125"/>
                              </a:cubicBezTo>
                              <a:cubicBezTo>
                                <a:pt x="758" y="1234"/>
                                <a:pt x="540" y="1349"/>
                                <a:pt x="349" y="1515"/>
                              </a:cubicBezTo>
                              <a:cubicBezTo>
                                <a:pt x="129" y="1703"/>
                                <a:pt x="5" y="1969"/>
                                <a:pt x="0" y="2252"/>
                              </a:cubicBezTo>
                              <a:cubicBezTo>
                                <a:pt x="1787" y="2252"/>
                                <a:pt x="1787" y="2252"/>
                                <a:pt x="1787" y="2252"/>
                              </a:cubicBezTo>
                              <a:lnTo>
                                <a:pt x="1787" y="1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0133612" name="6"/>
                      <wps:cNvSpPr>
                        <a:spLocks noEditPoints="1"/>
                      </wps:cNvSpPr>
                      <wps:spPr bwMode="auto">
                        <a:xfrm>
                          <a:off x="1362075" y="-1270"/>
                          <a:ext cx="1553845" cy="2383155"/>
                        </a:xfrm>
                        <a:custGeom>
                          <a:avLst/>
                          <a:gdLst>
                            <a:gd name="T0" fmla="*/ 1058 w 1469"/>
                            <a:gd name="T1" fmla="*/ 729 h 2252"/>
                            <a:gd name="T2" fmla="*/ 537 w 1469"/>
                            <a:gd name="T3" fmla="*/ 966 h 2252"/>
                            <a:gd name="T4" fmla="*/ 531 w 1469"/>
                            <a:gd name="T5" fmla="*/ 966 h 2252"/>
                            <a:gd name="T6" fmla="*/ 975 w 1469"/>
                            <a:gd name="T7" fmla="*/ 400 h 2252"/>
                            <a:gd name="T8" fmla="*/ 1131 w 1469"/>
                            <a:gd name="T9" fmla="*/ 435 h 2252"/>
                            <a:gd name="T10" fmla="*/ 1243 w 1469"/>
                            <a:gd name="T11" fmla="*/ 608 h 2252"/>
                            <a:gd name="T12" fmla="*/ 1469 w 1469"/>
                            <a:gd name="T13" fmla="*/ 608 h 2252"/>
                            <a:gd name="T14" fmla="*/ 1469 w 1469"/>
                            <a:gd name="T15" fmla="*/ 140 h 2252"/>
                            <a:gd name="T16" fmla="*/ 975 w 1469"/>
                            <a:gd name="T17" fmla="*/ 0 h 2252"/>
                            <a:gd name="T18" fmla="*/ 0 w 1469"/>
                            <a:gd name="T19" fmla="*/ 1157 h 2252"/>
                            <a:gd name="T20" fmla="*/ 628 w 1469"/>
                            <a:gd name="T21" fmla="*/ 2252 h 2252"/>
                            <a:gd name="T22" fmla="*/ 1165 w 1469"/>
                            <a:gd name="T23" fmla="*/ 2252 h 2252"/>
                            <a:gd name="T24" fmla="*/ 1469 w 1469"/>
                            <a:gd name="T25" fmla="*/ 2111 h 2252"/>
                            <a:gd name="T26" fmla="*/ 1469 w 1469"/>
                            <a:gd name="T27" fmla="*/ 857 h 2252"/>
                            <a:gd name="T28" fmla="*/ 1058 w 1469"/>
                            <a:gd name="T29" fmla="*/ 729 h 2252"/>
                            <a:gd name="T30" fmla="*/ 895 w 1469"/>
                            <a:gd name="T31" fmla="*/ 1844 h 2252"/>
                            <a:gd name="T32" fmla="*/ 543 w 1469"/>
                            <a:gd name="T33" fmla="*/ 1499 h 2252"/>
                            <a:gd name="T34" fmla="*/ 892 w 1469"/>
                            <a:gd name="T35" fmla="*/ 1129 h 2252"/>
                            <a:gd name="T36" fmla="*/ 1272 w 1469"/>
                            <a:gd name="T37" fmla="*/ 1502 h 2252"/>
                            <a:gd name="T38" fmla="*/ 895 w 1469"/>
                            <a:gd name="T39" fmla="*/ 1844 h 2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469" h="2252">
                              <a:moveTo>
                                <a:pt x="1058" y="729"/>
                              </a:moveTo>
                              <a:cubicBezTo>
                                <a:pt x="847" y="729"/>
                                <a:pt x="649" y="780"/>
                                <a:pt x="537" y="966"/>
                              </a:cubicBezTo>
                              <a:cubicBezTo>
                                <a:pt x="531" y="966"/>
                                <a:pt x="531" y="966"/>
                                <a:pt x="531" y="966"/>
                              </a:cubicBezTo>
                              <a:cubicBezTo>
                                <a:pt x="543" y="713"/>
                                <a:pt x="662" y="400"/>
                                <a:pt x="975" y="400"/>
                              </a:cubicBezTo>
                              <a:cubicBezTo>
                                <a:pt x="1023" y="400"/>
                                <a:pt x="1080" y="406"/>
                                <a:pt x="1131" y="435"/>
                              </a:cubicBezTo>
                              <a:cubicBezTo>
                                <a:pt x="1182" y="467"/>
                                <a:pt x="1224" y="518"/>
                                <a:pt x="1243" y="608"/>
                              </a:cubicBezTo>
                              <a:cubicBezTo>
                                <a:pt x="1469" y="608"/>
                                <a:pt x="1469" y="608"/>
                                <a:pt x="1469" y="608"/>
                              </a:cubicBezTo>
                              <a:cubicBezTo>
                                <a:pt x="1469" y="140"/>
                                <a:pt x="1469" y="140"/>
                                <a:pt x="1469" y="140"/>
                              </a:cubicBezTo>
                              <a:cubicBezTo>
                                <a:pt x="1336" y="47"/>
                                <a:pt x="1165" y="0"/>
                                <a:pt x="975" y="0"/>
                              </a:cubicBezTo>
                              <a:cubicBezTo>
                                <a:pt x="300" y="0"/>
                                <a:pt x="0" y="534"/>
                                <a:pt x="0" y="1157"/>
                              </a:cubicBezTo>
                              <a:cubicBezTo>
                                <a:pt x="0" y="1643"/>
                                <a:pt x="168" y="2123"/>
                                <a:pt x="628" y="2252"/>
                              </a:cubicBezTo>
                              <a:cubicBezTo>
                                <a:pt x="1165" y="2252"/>
                                <a:pt x="1165" y="2252"/>
                                <a:pt x="1165" y="2252"/>
                              </a:cubicBezTo>
                              <a:cubicBezTo>
                                <a:pt x="1277" y="2223"/>
                                <a:pt x="1381" y="2175"/>
                                <a:pt x="1469" y="2111"/>
                              </a:cubicBezTo>
                              <a:cubicBezTo>
                                <a:pt x="1469" y="857"/>
                                <a:pt x="1469" y="857"/>
                                <a:pt x="1469" y="857"/>
                              </a:cubicBezTo>
                              <a:cubicBezTo>
                                <a:pt x="1354" y="776"/>
                                <a:pt x="1213" y="729"/>
                                <a:pt x="1058" y="729"/>
                              </a:cubicBezTo>
                              <a:close/>
                              <a:moveTo>
                                <a:pt x="895" y="1844"/>
                              </a:moveTo>
                              <a:cubicBezTo>
                                <a:pt x="684" y="1844"/>
                                <a:pt x="543" y="1691"/>
                                <a:pt x="543" y="1499"/>
                              </a:cubicBezTo>
                              <a:cubicBezTo>
                                <a:pt x="543" y="1295"/>
                                <a:pt x="687" y="1129"/>
                                <a:pt x="892" y="1129"/>
                              </a:cubicBezTo>
                              <a:cubicBezTo>
                                <a:pt x="1138" y="1129"/>
                                <a:pt x="1272" y="1295"/>
                                <a:pt x="1272" y="1502"/>
                              </a:cubicBezTo>
                              <a:cubicBezTo>
                                <a:pt x="1272" y="1685"/>
                                <a:pt x="1122" y="1844"/>
                                <a:pt x="895" y="184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3FF80252">
            <v:group id="Year2026" style="position:absolute;margin-left:178.4pt;margin-top:0;width:229.6pt;height:187.35pt;z-index:251658248;visibility:hidden;mso-position-horizontal:right;mso-position-horizontal-relative:page;mso-position-vertical:bottom;mso-position-vertical-relative:page" coordsize="29159,23793" o:spid="_x0000_s1026" editas="canvas" w14:anchorId="31D6BD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">
              <v:shape id="_x0000_s1027" style="position:absolute;width:29159;height:23793;visibility:hidden;mso-wrap-style:square" type="#_x0000_t75">
                <v:fill o:detectmouseclick="t"/>
                <v:path o:connecttype="none"/>
              </v:shape>
              <v:shape id="2" style="position:absolute;top:-12;width:18897;height:23830;visibility:visible;mso-wrap-style:square;v-text-anchor:top" coordsize="1787,2252" o:spid="_x0000_s1028" stroked="f" path="m1787,1796v-1058,,-1058,,-1058,c873,1656,962,1601,1132,1496v325,-201,632,-361,632,-789c1764,231,1371,,930,,374,,23,374,55,927v508,,508,,508,c566,684,646,477,933,477v173,,288,105,288,278c1221,905,1100,1013,930,1125,758,1234,540,1349,349,1515,129,1703,5,1969,,2252v1787,,1787,,1787,l1787,17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">
                <v:path arrowok="t" o:connecttype="custom" o:connectlocs="1889760,1900598;770921,1900598;1197095,1583126;1865437,748175;983479,0;58163,980988;595375,980988;986651,504780;1291213,798971;983479,1190519;369069,1603233;0,2383155;1889760,2383155;1889760,1900598" o:connectangles="0,0,0,0,0,0,0,0,0,0,0,0,0,0"/>
              </v:shape>
              <v:shape id="6" style="position:absolute;left:13620;top:-12;width:15539;height:23830;visibility:visible;mso-wrap-style:square;v-text-anchor:top" coordsize="1469,2252" o:spid="_x0000_s1029" fillcolor="#066b43 [3215]" stroked="f" path="m1058,729v-211,,-409,51,-521,237c531,966,531,966,531,966,543,713,662,400,975,400v48,,105,6,156,35c1182,467,1224,518,1243,608v226,,226,,226,c1469,140,1469,140,1469,140,1336,47,1165,,975,,300,,,534,,1157v,486,168,966,628,1095c1165,2252,1165,2252,1165,2252v112,-29,216,-77,304,-141c1469,857,1469,857,1469,857,1354,776,1213,729,1058,729xm895,1844v-211,,-352,-153,-352,-345c543,1295,687,1129,892,1129v246,,380,166,380,373c1272,1685,1122,1844,895,18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">
                <v:path arrowok="t" o:connecttype="custom" o:connectlocs="1119107,771456;568015,1022259;561669,1022259;1031313,423296;1196323,460334;1314792,643410;1553845,643410;1553845,148154;1031313,0;0,1224383;664271,2383155;1232287,2383155;1553845,2233943;1553845,906911;1119107,771456;946692,1951393;574362,1586301;943519,1194752;1345467,1589475;946692,1951393" o:connectangles="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  <w:r w:rsidR="00AC7239">
      <w:rPr>
        <w:noProof/>
      </w:rPr>
      <mc:AlternateContent>
        <mc:Choice Requires="wpc">
          <w:drawing>
            <wp:anchor distT="0" distB="0" distL="114300" distR="114300" simplePos="0" relativeHeight="251658247" behindDoc="0" locked="0" layoutInCell="1" allowOverlap="1" wp14:anchorId="7C2F8C21" wp14:editId="471FD6BB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916000" cy="2379600"/>
              <wp:effectExtent l="0" t="0" r="0" b="1905"/>
              <wp:wrapNone/>
              <wp:docPr id="1850730995" name="Year2025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98466075" name="2"/>
                      <wps:cNvSpPr>
                        <a:spLocks/>
                      </wps:cNvSpPr>
                      <wps:spPr bwMode="auto">
                        <a:xfrm>
                          <a:off x="0" y="-1270"/>
                          <a:ext cx="1889760" cy="2381885"/>
                        </a:xfrm>
                        <a:custGeom>
                          <a:avLst/>
                          <a:gdLst>
                            <a:gd name="T0" fmla="*/ 1787 w 1787"/>
                            <a:gd name="T1" fmla="*/ 1796 h 2251"/>
                            <a:gd name="T2" fmla="*/ 729 w 1787"/>
                            <a:gd name="T3" fmla="*/ 1796 h 2251"/>
                            <a:gd name="T4" fmla="*/ 1132 w 1787"/>
                            <a:gd name="T5" fmla="*/ 1496 h 2251"/>
                            <a:gd name="T6" fmla="*/ 1764 w 1787"/>
                            <a:gd name="T7" fmla="*/ 707 h 2251"/>
                            <a:gd name="T8" fmla="*/ 930 w 1787"/>
                            <a:gd name="T9" fmla="*/ 0 h 2251"/>
                            <a:gd name="T10" fmla="*/ 55 w 1787"/>
                            <a:gd name="T11" fmla="*/ 927 h 2251"/>
                            <a:gd name="T12" fmla="*/ 563 w 1787"/>
                            <a:gd name="T13" fmla="*/ 927 h 2251"/>
                            <a:gd name="T14" fmla="*/ 933 w 1787"/>
                            <a:gd name="T15" fmla="*/ 477 h 2251"/>
                            <a:gd name="T16" fmla="*/ 1221 w 1787"/>
                            <a:gd name="T17" fmla="*/ 755 h 2251"/>
                            <a:gd name="T18" fmla="*/ 930 w 1787"/>
                            <a:gd name="T19" fmla="*/ 1125 h 2251"/>
                            <a:gd name="T20" fmla="*/ 349 w 1787"/>
                            <a:gd name="T21" fmla="*/ 1515 h 2251"/>
                            <a:gd name="T22" fmla="*/ 0 w 1787"/>
                            <a:gd name="T23" fmla="*/ 2251 h 2251"/>
                            <a:gd name="T24" fmla="*/ 1787 w 1787"/>
                            <a:gd name="T25" fmla="*/ 2251 h 2251"/>
                            <a:gd name="T26" fmla="*/ 1787 w 1787"/>
                            <a:gd name="T27" fmla="*/ 1796 h 2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787" h="2251">
                              <a:moveTo>
                                <a:pt x="1787" y="1796"/>
                              </a:moveTo>
                              <a:cubicBezTo>
                                <a:pt x="729" y="1796"/>
                                <a:pt x="729" y="1796"/>
                                <a:pt x="729" y="1796"/>
                              </a:cubicBezTo>
                              <a:cubicBezTo>
                                <a:pt x="873" y="1656"/>
                                <a:pt x="962" y="1601"/>
                                <a:pt x="1132" y="1496"/>
                              </a:cubicBezTo>
                              <a:cubicBezTo>
                                <a:pt x="1457" y="1295"/>
                                <a:pt x="1764" y="1135"/>
                                <a:pt x="1764" y="707"/>
                              </a:cubicBezTo>
                              <a:cubicBezTo>
                                <a:pt x="1764" y="230"/>
                                <a:pt x="1371" y="0"/>
                                <a:pt x="930" y="0"/>
                              </a:cubicBezTo>
                              <a:cubicBezTo>
                                <a:pt x="374" y="0"/>
                                <a:pt x="23" y="374"/>
                                <a:pt x="55" y="927"/>
                              </a:cubicBezTo>
                              <a:cubicBezTo>
                                <a:pt x="563" y="927"/>
                                <a:pt x="563" y="927"/>
                                <a:pt x="563" y="927"/>
                              </a:cubicBezTo>
                              <a:cubicBezTo>
                                <a:pt x="566" y="684"/>
                                <a:pt x="646" y="477"/>
                                <a:pt x="933" y="477"/>
                              </a:cubicBezTo>
                              <a:cubicBezTo>
                                <a:pt x="1106" y="477"/>
                                <a:pt x="1221" y="582"/>
                                <a:pt x="1221" y="755"/>
                              </a:cubicBezTo>
                              <a:cubicBezTo>
                                <a:pt x="1221" y="905"/>
                                <a:pt x="1100" y="1013"/>
                                <a:pt x="930" y="1125"/>
                              </a:cubicBezTo>
                              <a:cubicBezTo>
                                <a:pt x="758" y="1234"/>
                                <a:pt x="540" y="1349"/>
                                <a:pt x="349" y="1515"/>
                              </a:cubicBezTo>
                              <a:cubicBezTo>
                                <a:pt x="129" y="1703"/>
                                <a:pt x="5" y="1969"/>
                                <a:pt x="0" y="2251"/>
                              </a:cubicBezTo>
                              <a:cubicBezTo>
                                <a:pt x="1787" y="2251"/>
                                <a:pt x="1787" y="2251"/>
                                <a:pt x="1787" y="2251"/>
                              </a:cubicBezTo>
                              <a:lnTo>
                                <a:pt x="1787" y="1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3048606" name="5"/>
                      <wps:cNvSpPr>
                        <a:spLocks/>
                      </wps:cNvSpPr>
                      <wps:spPr bwMode="auto">
                        <a:xfrm>
                          <a:off x="1318895" y="29845"/>
                          <a:ext cx="1597025" cy="2350770"/>
                        </a:xfrm>
                        <a:custGeom>
                          <a:avLst/>
                          <a:gdLst>
                            <a:gd name="T0" fmla="*/ 1510 w 1510"/>
                            <a:gd name="T1" fmla="*/ 2083 h 2222"/>
                            <a:gd name="T2" fmla="*/ 1510 w 1510"/>
                            <a:gd name="T3" fmla="*/ 817 h 2222"/>
                            <a:gd name="T4" fmla="*/ 1067 w 1510"/>
                            <a:gd name="T5" fmla="*/ 706 h 2222"/>
                            <a:gd name="T6" fmla="*/ 632 w 1510"/>
                            <a:gd name="T7" fmla="*/ 866 h 2222"/>
                            <a:gd name="T8" fmla="*/ 626 w 1510"/>
                            <a:gd name="T9" fmla="*/ 866 h 2222"/>
                            <a:gd name="T10" fmla="*/ 709 w 1510"/>
                            <a:gd name="T11" fmla="*/ 460 h 2222"/>
                            <a:gd name="T12" fmla="*/ 1510 w 1510"/>
                            <a:gd name="T13" fmla="*/ 460 h 2222"/>
                            <a:gd name="T14" fmla="*/ 1510 w 1510"/>
                            <a:gd name="T15" fmla="*/ 0 h 2222"/>
                            <a:gd name="T16" fmla="*/ 290 w 1510"/>
                            <a:gd name="T17" fmla="*/ 0 h 2222"/>
                            <a:gd name="T18" fmla="*/ 73 w 1510"/>
                            <a:gd name="T19" fmla="*/ 1259 h 2222"/>
                            <a:gd name="T20" fmla="*/ 565 w 1510"/>
                            <a:gd name="T21" fmla="*/ 1259 h 2222"/>
                            <a:gd name="T22" fmla="*/ 920 w 1510"/>
                            <a:gd name="T23" fmla="*/ 1090 h 2222"/>
                            <a:gd name="T24" fmla="*/ 1271 w 1510"/>
                            <a:gd name="T25" fmla="*/ 1457 h 2222"/>
                            <a:gd name="T26" fmla="*/ 901 w 1510"/>
                            <a:gd name="T27" fmla="*/ 1815 h 2222"/>
                            <a:gd name="T28" fmla="*/ 543 w 1510"/>
                            <a:gd name="T29" fmla="*/ 1537 h 2222"/>
                            <a:gd name="T30" fmla="*/ 0 w 1510"/>
                            <a:gd name="T31" fmla="*/ 1537 h 2222"/>
                            <a:gd name="T32" fmla="*/ 574 w 1510"/>
                            <a:gd name="T33" fmla="*/ 2222 h 2222"/>
                            <a:gd name="T34" fmla="*/ 1198 w 1510"/>
                            <a:gd name="T35" fmla="*/ 2222 h 2222"/>
                            <a:gd name="T36" fmla="*/ 1510 w 1510"/>
                            <a:gd name="T37" fmla="*/ 2083 h 22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10" h="2222">
                              <a:moveTo>
                                <a:pt x="1510" y="2083"/>
                              </a:moveTo>
                              <a:cubicBezTo>
                                <a:pt x="1510" y="817"/>
                                <a:pt x="1510" y="817"/>
                                <a:pt x="1510" y="817"/>
                              </a:cubicBezTo>
                              <a:cubicBezTo>
                                <a:pt x="1391" y="745"/>
                                <a:pt x="1241" y="706"/>
                                <a:pt x="1067" y="706"/>
                              </a:cubicBezTo>
                              <a:cubicBezTo>
                                <a:pt x="898" y="706"/>
                                <a:pt x="744" y="758"/>
                                <a:pt x="632" y="866"/>
                              </a:cubicBezTo>
                              <a:cubicBezTo>
                                <a:pt x="626" y="866"/>
                                <a:pt x="626" y="866"/>
                                <a:pt x="626" y="866"/>
                              </a:cubicBezTo>
                              <a:cubicBezTo>
                                <a:pt x="709" y="460"/>
                                <a:pt x="709" y="460"/>
                                <a:pt x="709" y="460"/>
                              </a:cubicBezTo>
                              <a:cubicBezTo>
                                <a:pt x="1510" y="460"/>
                                <a:pt x="1510" y="460"/>
                                <a:pt x="1510" y="460"/>
                              </a:cubicBezTo>
                              <a:cubicBezTo>
                                <a:pt x="1510" y="0"/>
                                <a:pt x="1510" y="0"/>
                                <a:pt x="1510" y="0"/>
                              </a:cubicBezTo>
                              <a:cubicBezTo>
                                <a:pt x="290" y="0"/>
                                <a:pt x="290" y="0"/>
                                <a:pt x="290" y="0"/>
                              </a:cubicBezTo>
                              <a:cubicBezTo>
                                <a:pt x="73" y="1259"/>
                                <a:pt x="73" y="1259"/>
                                <a:pt x="73" y="1259"/>
                              </a:cubicBezTo>
                              <a:cubicBezTo>
                                <a:pt x="565" y="1259"/>
                                <a:pt x="565" y="1259"/>
                                <a:pt x="565" y="1259"/>
                              </a:cubicBezTo>
                              <a:cubicBezTo>
                                <a:pt x="651" y="1125"/>
                                <a:pt x="767" y="1090"/>
                                <a:pt x="920" y="1090"/>
                              </a:cubicBezTo>
                              <a:cubicBezTo>
                                <a:pt x="1144" y="1090"/>
                                <a:pt x="1271" y="1240"/>
                                <a:pt x="1271" y="1457"/>
                              </a:cubicBezTo>
                              <a:cubicBezTo>
                                <a:pt x="1271" y="1675"/>
                                <a:pt x="1112" y="1815"/>
                                <a:pt x="901" y="1815"/>
                              </a:cubicBezTo>
                              <a:cubicBezTo>
                                <a:pt x="738" y="1815"/>
                                <a:pt x="546" y="1713"/>
                                <a:pt x="543" y="1537"/>
                              </a:cubicBezTo>
                              <a:cubicBezTo>
                                <a:pt x="0" y="1537"/>
                                <a:pt x="0" y="1537"/>
                                <a:pt x="0" y="1537"/>
                              </a:cubicBezTo>
                              <a:cubicBezTo>
                                <a:pt x="24" y="1944"/>
                                <a:pt x="252" y="2148"/>
                                <a:pt x="574" y="2222"/>
                              </a:cubicBezTo>
                              <a:cubicBezTo>
                                <a:pt x="1198" y="2222"/>
                                <a:pt x="1198" y="2222"/>
                                <a:pt x="1198" y="2222"/>
                              </a:cubicBezTo>
                              <a:cubicBezTo>
                                <a:pt x="1315" y="2194"/>
                                <a:pt x="1421" y="2147"/>
                                <a:pt x="1510" y="208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0A28B749">
            <v:group id="Year2025" style="position:absolute;margin-left:178.4pt;margin-top:0;width:229.6pt;height:187.35pt;z-index:251658247;visibility:hidden;mso-position-horizontal:right;mso-position-horizontal-relative:page;mso-position-vertical:bottom;mso-position-vertical-relative:page" coordsize="29159,23793" o:spid="_x0000_s1026" editas="canvas" w14:anchorId="6B491B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">
              <v:shape id="_x0000_s1027" style="position:absolute;width:29159;height:23793;visibility:hidden;mso-wrap-style:square" type="#_x0000_t75">
                <v:fill o:detectmouseclick="t"/>
                <v:path o:connecttype="none"/>
              </v:shape>
              <v:shape id="2" style="position:absolute;top:-12;width:18897;height:23818;visibility:visible;mso-wrap-style:square;v-text-anchor:top" coordsize="1787,2251" o:spid="_x0000_s1028" stroked="f" path="m1787,1796v-1058,,-1058,,-1058,c873,1656,962,1601,1132,1496v325,-201,632,-361,632,-789c1764,230,1371,,930,,374,,23,374,55,927v508,,508,,508,c566,684,646,477,933,477v173,,288,105,288,278c1221,905,1100,1013,930,1125,758,1234,540,1349,349,1515,129,1703,5,1969,,2251v1787,,1787,,1787,l1787,17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">
                <v:path arrowok="t" o:connecttype="custom" o:connectlocs="1889760,1900429;770921,1900429;1197095,1582985;1865437,748109;983479,0;58163,980901;595375,980901;986651,504735;1291213,798900;983479,1190413;369069,1603090;0,2381885;1889760,2381885;1889760,1900429" o:connectangles="0,0,0,0,0,0,0,0,0,0,0,0,0,0"/>
              </v:shape>
              <v:shape id="5" style="position:absolute;left:13188;top:298;width:15971;height:23508;visibility:visible;mso-wrap-style:square;v-text-anchor:top" coordsize="1510,2222" o:spid="_x0000_s1029" fillcolor="#066b43 [3215]" stroked="f" path="m1510,2083v,-1266,,-1266,,-1266c1391,745,1241,706,1067,706v-169,,-323,52,-435,160c626,866,626,866,626,866,709,460,709,460,709,460v801,,801,,801,c1510,,1510,,1510,,290,,290,,290,,73,1259,73,1259,73,1259v492,,492,,492,c651,1125,767,1090,920,1090v224,,351,150,351,367c1271,1675,1112,1815,901,1815v-163,,-355,-102,-358,-278c,1537,,1537,,1537v24,407,252,611,574,685c1198,2222,1198,2222,1198,2222v117,-28,223,-75,312,-13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">
                <v:path arrowok="t" o:connecttype="custom" o:connectlocs="1597025,2203715;1597025,864347;1128494,746914;668424,916187;662078,916187;749861,486658;1597025,486658;1597025,0;306713,0;77207,1331962;597562,1331962;973022,1153168;1344251,1541436;952927,1920183;574294,1626073;0,1626073;607081,2350770;1267044,2350770;1597025,2203715" o:connectangles="0,0,0,0,0,0,0,0,0,0,0,0,0,0,0,0,0,0,0"/>
              </v:shape>
              <w10:wrap anchorx="page" anchory="page"/>
            </v:group>
          </w:pict>
        </mc:Fallback>
      </mc:AlternateContent>
    </w:r>
    <w:r w:rsidR="00AC7239">
      <w:rPr>
        <w:noProof/>
      </w:rPr>
      <mc:AlternateContent>
        <mc:Choice Requires="wpc">
          <w:drawing>
            <wp:anchor distT="0" distB="0" distL="114300" distR="114300" simplePos="0" relativeHeight="251658245" behindDoc="0" locked="0" layoutInCell="1" allowOverlap="1" wp14:anchorId="2B7DB0CE" wp14:editId="0FF4A5C2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916000" cy="2379600"/>
              <wp:effectExtent l="0" t="0" r="0" b="1905"/>
              <wp:wrapNone/>
              <wp:docPr id="1256817732" name="Year2024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320649137" name="2"/>
                      <wps:cNvSpPr>
                        <a:spLocks/>
                      </wps:cNvSpPr>
                      <wps:spPr bwMode="auto">
                        <a:xfrm>
                          <a:off x="0" y="-1270"/>
                          <a:ext cx="1889760" cy="2381885"/>
                        </a:xfrm>
                        <a:custGeom>
                          <a:avLst/>
                          <a:gdLst>
                            <a:gd name="T0" fmla="*/ 1787 w 1787"/>
                            <a:gd name="T1" fmla="*/ 1796 h 2251"/>
                            <a:gd name="T2" fmla="*/ 729 w 1787"/>
                            <a:gd name="T3" fmla="*/ 1796 h 2251"/>
                            <a:gd name="T4" fmla="*/ 1132 w 1787"/>
                            <a:gd name="T5" fmla="*/ 1496 h 2251"/>
                            <a:gd name="T6" fmla="*/ 1764 w 1787"/>
                            <a:gd name="T7" fmla="*/ 707 h 2251"/>
                            <a:gd name="T8" fmla="*/ 930 w 1787"/>
                            <a:gd name="T9" fmla="*/ 0 h 2251"/>
                            <a:gd name="T10" fmla="*/ 55 w 1787"/>
                            <a:gd name="T11" fmla="*/ 927 h 2251"/>
                            <a:gd name="T12" fmla="*/ 563 w 1787"/>
                            <a:gd name="T13" fmla="*/ 927 h 2251"/>
                            <a:gd name="T14" fmla="*/ 933 w 1787"/>
                            <a:gd name="T15" fmla="*/ 477 h 2251"/>
                            <a:gd name="T16" fmla="*/ 1221 w 1787"/>
                            <a:gd name="T17" fmla="*/ 755 h 2251"/>
                            <a:gd name="T18" fmla="*/ 930 w 1787"/>
                            <a:gd name="T19" fmla="*/ 1125 h 2251"/>
                            <a:gd name="T20" fmla="*/ 349 w 1787"/>
                            <a:gd name="T21" fmla="*/ 1515 h 2251"/>
                            <a:gd name="T22" fmla="*/ 0 w 1787"/>
                            <a:gd name="T23" fmla="*/ 2251 h 2251"/>
                            <a:gd name="T24" fmla="*/ 1787 w 1787"/>
                            <a:gd name="T25" fmla="*/ 2251 h 2251"/>
                            <a:gd name="T26" fmla="*/ 1787 w 1787"/>
                            <a:gd name="T27" fmla="*/ 1796 h 2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787" h="2251">
                              <a:moveTo>
                                <a:pt x="1787" y="1796"/>
                              </a:moveTo>
                              <a:cubicBezTo>
                                <a:pt x="729" y="1796"/>
                                <a:pt x="729" y="1796"/>
                                <a:pt x="729" y="1796"/>
                              </a:cubicBezTo>
                              <a:cubicBezTo>
                                <a:pt x="873" y="1656"/>
                                <a:pt x="962" y="1601"/>
                                <a:pt x="1132" y="1496"/>
                              </a:cubicBezTo>
                              <a:cubicBezTo>
                                <a:pt x="1457" y="1295"/>
                                <a:pt x="1764" y="1135"/>
                                <a:pt x="1764" y="707"/>
                              </a:cubicBezTo>
                              <a:cubicBezTo>
                                <a:pt x="1764" y="230"/>
                                <a:pt x="1371" y="0"/>
                                <a:pt x="930" y="0"/>
                              </a:cubicBezTo>
                              <a:cubicBezTo>
                                <a:pt x="374" y="0"/>
                                <a:pt x="23" y="374"/>
                                <a:pt x="55" y="927"/>
                              </a:cubicBezTo>
                              <a:cubicBezTo>
                                <a:pt x="563" y="927"/>
                                <a:pt x="563" y="927"/>
                                <a:pt x="563" y="927"/>
                              </a:cubicBezTo>
                              <a:cubicBezTo>
                                <a:pt x="566" y="684"/>
                                <a:pt x="646" y="477"/>
                                <a:pt x="933" y="477"/>
                              </a:cubicBezTo>
                              <a:cubicBezTo>
                                <a:pt x="1106" y="477"/>
                                <a:pt x="1221" y="582"/>
                                <a:pt x="1221" y="755"/>
                              </a:cubicBezTo>
                              <a:cubicBezTo>
                                <a:pt x="1221" y="905"/>
                                <a:pt x="1100" y="1013"/>
                                <a:pt x="930" y="1125"/>
                              </a:cubicBezTo>
                              <a:cubicBezTo>
                                <a:pt x="758" y="1234"/>
                                <a:pt x="540" y="1349"/>
                                <a:pt x="349" y="1515"/>
                              </a:cubicBezTo>
                              <a:cubicBezTo>
                                <a:pt x="129" y="1703"/>
                                <a:pt x="5" y="1969"/>
                                <a:pt x="0" y="2251"/>
                              </a:cubicBezTo>
                              <a:cubicBezTo>
                                <a:pt x="1787" y="2251"/>
                                <a:pt x="1787" y="2251"/>
                                <a:pt x="1787" y="2251"/>
                              </a:cubicBezTo>
                              <a:lnTo>
                                <a:pt x="1787" y="1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5084938" name="4"/>
                      <wps:cNvSpPr>
                        <a:spLocks noEditPoints="1"/>
                      </wps:cNvSpPr>
                      <wps:spPr bwMode="auto">
                        <a:xfrm>
                          <a:off x="1274445" y="29845"/>
                          <a:ext cx="1641475" cy="2350770"/>
                        </a:xfrm>
                        <a:custGeom>
                          <a:avLst/>
                          <a:gdLst>
                            <a:gd name="T0" fmla="*/ 2585 w 2585"/>
                            <a:gd name="T1" fmla="*/ 0 h 3702"/>
                            <a:gd name="T2" fmla="*/ 1746 w 2585"/>
                            <a:gd name="T3" fmla="*/ 0 h 3702"/>
                            <a:gd name="T4" fmla="*/ 0 w 2585"/>
                            <a:gd name="T5" fmla="*/ 2092 h 3702"/>
                            <a:gd name="T6" fmla="*/ 0 w 2585"/>
                            <a:gd name="T7" fmla="*/ 2944 h 3702"/>
                            <a:gd name="T8" fmla="*/ 1709 w 2585"/>
                            <a:gd name="T9" fmla="*/ 2944 h 3702"/>
                            <a:gd name="T10" fmla="*/ 1709 w 2585"/>
                            <a:gd name="T11" fmla="*/ 3702 h 3702"/>
                            <a:gd name="T12" fmla="*/ 2585 w 2585"/>
                            <a:gd name="T13" fmla="*/ 3702 h 3702"/>
                            <a:gd name="T14" fmla="*/ 2585 w 2585"/>
                            <a:gd name="T15" fmla="*/ 0 h 3702"/>
                            <a:gd name="T16" fmla="*/ 1736 w 2585"/>
                            <a:gd name="T17" fmla="*/ 2171 h 3702"/>
                            <a:gd name="T18" fmla="*/ 703 w 2585"/>
                            <a:gd name="T19" fmla="*/ 2171 h 3702"/>
                            <a:gd name="T20" fmla="*/ 1724 w 2585"/>
                            <a:gd name="T21" fmla="*/ 921 h 3702"/>
                            <a:gd name="T22" fmla="*/ 1736 w 2585"/>
                            <a:gd name="T23" fmla="*/ 921 h 3702"/>
                            <a:gd name="T24" fmla="*/ 1736 w 2585"/>
                            <a:gd name="T25" fmla="*/ 2171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85" h="3702">
                              <a:moveTo>
                                <a:pt x="2585" y="0"/>
                              </a:moveTo>
                              <a:lnTo>
                                <a:pt x="1746" y="0"/>
                              </a:lnTo>
                              <a:lnTo>
                                <a:pt x="0" y="2092"/>
                              </a:lnTo>
                              <a:lnTo>
                                <a:pt x="0" y="2944"/>
                              </a:lnTo>
                              <a:lnTo>
                                <a:pt x="1709" y="2944"/>
                              </a:lnTo>
                              <a:lnTo>
                                <a:pt x="1709" y="3702"/>
                              </a:lnTo>
                              <a:lnTo>
                                <a:pt x="2585" y="3702"/>
                              </a:lnTo>
                              <a:lnTo>
                                <a:pt x="2585" y="0"/>
                              </a:lnTo>
                              <a:close/>
                              <a:moveTo>
                                <a:pt x="1736" y="2171"/>
                              </a:moveTo>
                              <a:lnTo>
                                <a:pt x="703" y="2171"/>
                              </a:lnTo>
                              <a:lnTo>
                                <a:pt x="1724" y="921"/>
                              </a:lnTo>
                              <a:lnTo>
                                <a:pt x="1736" y="921"/>
                              </a:lnTo>
                              <a:lnTo>
                                <a:pt x="1736" y="217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5FE1B770">
            <v:group id="Year2024" style="position:absolute;margin-left:178.4pt;margin-top:0;width:229.6pt;height:187.35pt;z-index:251658245;visibility:hidden;mso-position-horizontal:right;mso-position-horizontal-relative:page;mso-position-vertical:bottom;mso-position-vertical-relative:page" coordsize="29159,23793" o:spid="_x0000_s1026" editas="canvas" w14:anchorId="254AB0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">
              <v:shape id="_x0000_s1027" style="position:absolute;width:29159;height:23793;visibility:hidden;mso-wrap-style:square" type="#_x0000_t75">
                <v:fill o:detectmouseclick="t"/>
                <v:path o:connecttype="none"/>
              </v:shape>
              <v:shape id="2" style="position:absolute;top:-12;width:18897;height:23818;visibility:visible;mso-wrap-style:square;v-text-anchor:top" coordsize="1787,2251" o:spid="_x0000_s1028" stroked="f" path="m1787,1796v-1058,,-1058,,-1058,c873,1656,962,1601,1132,1496v325,-201,632,-361,632,-789c1764,230,1371,,930,,374,,23,374,55,927v508,,508,,508,c566,684,646,477,933,477v173,,288,105,288,278c1221,905,1100,1013,930,1125,758,1234,540,1349,349,1515,129,1703,5,1969,,2251v1787,,1787,,1787,l1787,17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">
                <v:path arrowok="t" o:connecttype="custom" o:connectlocs="1889760,1900429;770921,1900429;1197095,1582985;1865437,748109;983479,0;58163,980901;595375,980901;986651,504735;1291213,798900;983479,1190413;369069,1603090;0,2381885;1889760,2381885;1889760,1900429" o:connectangles="0,0,0,0,0,0,0,0,0,0,0,0,0,0"/>
              </v:shape>
              <v:shape id="4" style="position:absolute;left:12744;top:298;width:16415;height:23508;visibility:visible;mso-wrap-style:square;v-text-anchor:top" coordsize="2585,3702" o:spid="_x0000_s1029" fillcolor="#066b43 [3215]" stroked="f" path="m2585,l1746,,,2092r,852l1709,2944r,758l2585,3702,2585,xm1736,2171r-1033,l1724,921r12,l1736,217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">
                <v:path arrowok="t" o:connecttype="custom" o:connectlocs="1641475,0;1108710,0;0,1328420;0,1869440;1085215,1869440;1085215,2350770;1641475,2350770;1641475,0;1102360,1378585;446405,1378585;1094740,584835;1102360,584835;1102360,1378585" o:connectangles="0,0,0,0,0,0,0,0,0,0,0,0,0"/>
                <o:lock v:ext="edit" verticies="t"/>
              </v:shape>
              <w10:wrap anchorx="page" anchory="page"/>
            </v:group>
          </w:pict>
        </mc:Fallback>
      </mc:AlternateContent>
    </w:r>
    <w:r w:rsidR="00AC7239"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3787AB90" wp14:editId="6ACD93F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4194000"/>
              <wp:effectExtent l="0" t="0" r="3175" b="0"/>
              <wp:wrapNone/>
              <wp:docPr id="6" name="Forside tekstboks" descr="Dekorativt element fra vejledningsskabelon" title="Dekorativt element fra vejledningsskabel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4194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DE1E709" w14:textId="77777777" w:rsidR="00512CF5" w:rsidRDefault="00512CF5" w:rsidP="00512CF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87AB90" id="Forside tekstboks" o:spid="_x0000_s1028" alt="Titel: Dekorativt element fra vejledningsskabelon - Beskrivelse: Dekorativt element fra vejledningsskabelon" style="position:absolute;margin-left:0;margin-top:0;width:595.3pt;height:330.25pt;z-index:25165824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" fillcolor="#066b43 [3215]" stroked="f" strokeweight="2pt">
              <v:textbox>
                <w:txbxContent>
                  <w:p w14:paraId="4DE1E709" w14:textId="77777777" w:rsidR="00512CF5" w:rsidRDefault="00512CF5" w:rsidP="00512CF5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  <w:bookmarkStart w:id="4" w:name="_Hlk151038757"/>
  <w:bookmarkStart w:id="5" w:name="_Hlk151038758"/>
  <w:p w14:paraId="02AEF3A9" w14:textId="77777777" w:rsidR="00B61C9E" w:rsidRPr="00AF5E76" w:rsidRDefault="00E77701" w:rsidP="00AF5E76">
    <w:pPr>
      <w:pStyle w:val="Sidehoved"/>
    </w:pPr>
    <w:r>
      <w:rPr>
        <w:noProof/>
      </w:rPr>
      <mc:AlternateContent>
        <mc:Choice Requires="wpc">
          <w:drawing>
            <wp:anchor distT="0" distB="0" distL="114300" distR="114300" simplePos="0" relativeHeight="251658252" behindDoc="0" locked="0" layoutInCell="1" allowOverlap="1" wp14:anchorId="6BB27712" wp14:editId="388ECF9F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2923200" cy="2383200"/>
              <wp:effectExtent l="0" t="0" r="0" b="0"/>
              <wp:wrapNone/>
              <wp:docPr id="1167402634" name="Year2028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136682116" name="Freeform 15"/>
                      <wps:cNvSpPr>
                        <a:spLocks/>
                      </wps:cNvSpPr>
                      <wps:spPr bwMode="auto">
                        <a:xfrm>
                          <a:off x="-2034" y="-2035"/>
                          <a:ext cx="1888735" cy="2383200"/>
                        </a:xfrm>
                        <a:custGeom>
                          <a:avLst/>
                          <a:gdLst>
                            <a:gd name="T0" fmla="*/ 923 w 923"/>
                            <a:gd name="T1" fmla="*/ 928 h 1164"/>
                            <a:gd name="T2" fmla="*/ 377 w 923"/>
                            <a:gd name="T3" fmla="*/ 928 h 1164"/>
                            <a:gd name="T4" fmla="*/ 585 w 923"/>
                            <a:gd name="T5" fmla="*/ 773 h 1164"/>
                            <a:gd name="T6" fmla="*/ 912 w 923"/>
                            <a:gd name="T7" fmla="*/ 365 h 1164"/>
                            <a:gd name="T8" fmla="*/ 481 w 923"/>
                            <a:gd name="T9" fmla="*/ 0 h 1164"/>
                            <a:gd name="T10" fmla="*/ 28 w 923"/>
                            <a:gd name="T11" fmla="*/ 479 h 1164"/>
                            <a:gd name="T12" fmla="*/ 291 w 923"/>
                            <a:gd name="T13" fmla="*/ 479 h 1164"/>
                            <a:gd name="T14" fmla="*/ 482 w 923"/>
                            <a:gd name="T15" fmla="*/ 246 h 1164"/>
                            <a:gd name="T16" fmla="*/ 631 w 923"/>
                            <a:gd name="T17" fmla="*/ 390 h 1164"/>
                            <a:gd name="T18" fmla="*/ 481 w 923"/>
                            <a:gd name="T19" fmla="*/ 581 h 1164"/>
                            <a:gd name="T20" fmla="*/ 180 w 923"/>
                            <a:gd name="T21" fmla="*/ 783 h 1164"/>
                            <a:gd name="T22" fmla="*/ 0 w 923"/>
                            <a:gd name="T23" fmla="*/ 1164 h 1164"/>
                            <a:gd name="T24" fmla="*/ 923 w 923"/>
                            <a:gd name="T25" fmla="*/ 1164 h 1164"/>
                            <a:gd name="T26" fmla="*/ 923 w 923"/>
                            <a:gd name="T27" fmla="*/ 928 h 1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923" h="1164">
                              <a:moveTo>
                                <a:pt x="923" y="928"/>
                              </a:moveTo>
                              <a:cubicBezTo>
                                <a:pt x="377" y="928"/>
                                <a:pt x="377" y="928"/>
                                <a:pt x="377" y="928"/>
                              </a:cubicBezTo>
                              <a:cubicBezTo>
                                <a:pt x="451" y="856"/>
                                <a:pt x="497" y="828"/>
                                <a:pt x="585" y="773"/>
                              </a:cubicBezTo>
                              <a:cubicBezTo>
                                <a:pt x="753" y="669"/>
                                <a:pt x="912" y="586"/>
                                <a:pt x="912" y="365"/>
                              </a:cubicBezTo>
                              <a:cubicBezTo>
                                <a:pt x="912" y="119"/>
                                <a:pt x="709" y="0"/>
                                <a:pt x="481" y="0"/>
                              </a:cubicBezTo>
                              <a:cubicBezTo>
                                <a:pt x="193" y="0"/>
                                <a:pt x="12" y="193"/>
                                <a:pt x="28" y="479"/>
                              </a:cubicBezTo>
                              <a:cubicBezTo>
                                <a:pt x="291" y="479"/>
                                <a:pt x="291" y="479"/>
                                <a:pt x="291" y="479"/>
                              </a:cubicBezTo>
                              <a:cubicBezTo>
                                <a:pt x="292" y="354"/>
                                <a:pt x="334" y="246"/>
                                <a:pt x="482" y="246"/>
                              </a:cubicBezTo>
                              <a:cubicBezTo>
                                <a:pt x="572" y="246"/>
                                <a:pt x="631" y="301"/>
                                <a:pt x="631" y="390"/>
                              </a:cubicBezTo>
                              <a:cubicBezTo>
                                <a:pt x="631" y="467"/>
                                <a:pt x="568" y="524"/>
                                <a:pt x="481" y="581"/>
                              </a:cubicBezTo>
                              <a:cubicBezTo>
                                <a:pt x="392" y="638"/>
                                <a:pt x="279" y="697"/>
                                <a:pt x="180" y="783"/>
                              </a:cubicBezTo>
                              <a:cubicBezTo>
                                <a:pt x="67" y="880"/>
                                <a:pt x="3" y="1018"/>
                                <a:pt x="0" y="1164"/>
                              </a:cubicBezTo>
                              <a:cubicBezTo>
                                <a:pt x="923" y="1164"/>
                                <a:pt x="923" y="1164"/>
                                <a:pt x="923" y="1164"/>
                              </a:cubicBezTo>
                              <a:lnTo>
                                <a:pt x="923" y="9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58595" tIns="29297" rIns="58595" bIns="29297" anchor="t" anchorCtr="0" upright="1">
                        <a:noAutofit/>
                      </wps:bodyPr>
                    </wps:wsp>
                    <wps:wsp>
                      <wps:cNvPr id="1489491279" name="Freeform 16"/>
                      <wps:cNvSpPr>
                        <a:spLocks noEditPoints="1"/>
                      </wps:cNvSpPr>
                      <wps:spPr bwMode="auto">
                        <a:xfrm>
                          <a:off x="1260378" y="0"/>
                          <a:ext cx="1660020" cy="2381165"/>
                        </a:xfrm>
                        <a:custGeom>
                          <a:avLst/>
                          <a:gdLst>
                            <a:gd name="T0" fmla="*/ 728 w 811"/>
                            <a:gd name="T1" fmla="*/ 551 h 1163"/>
                            <a:gd name="T2" fmla="*/ 811 w 811"/>
                            <a:gd name="T3" fmla="*/ 511 h 1163"/>
                            <a:gd name="T4" fmla="*/ 811 w 811"/>
                            <a:gd name="T5" fmla="*/ 112 h 1163"/>
                            <a:gd name="T6" fmla="*/ 476 w 811"/>
                            <a:gd name="T7" fmla="*/ 0 h 1163"/>
                            <a:gd name="T8" fmla="*/ 49 w 811"/>
                            <a:gd name="T9" fmla="*/ 317 h 1163"/>
                            <a:gd name="T10" fmla="*/ 221 w 811"/>
                            <a:gd name="T11" fmla="*/ 551 h 1163"/>
                            <a:gd name="T12" fmla="*/ 221 w 811"/>
                            <a:gd name="T13" fmla="*/ 554 h 1163"/>
                            <a:gd name="T14" fmla="*/ 0 w 811"/>
                            <a:gd name="T15" fmla="*/ 826 h 1163"/>
                            <a:gd name="T16" fmla="*/ 312 w 811"/>
                            <a:gd name="T17" fmla="*/ 1163 h 1163"/>
                            <a:gd name="T18" fmla="*/ 629 w 811"/>
                            <a:gd name="T19" fmla="*/ 1163 h 1163"/>
                            <a:gd name="T20" fmla="*/ 811 w 811"/>
                            <a:gd name="T21" fmla="*/ 1087 h 1163"/>
                            <a:gd name="T22" fmla="*/ 811 w 811"/>
                            <a:gd name="T23" fmla="*/ 584 h 1163"/>
                            <a:gd name="T24" fmla="*/ 728 w 811"/>
                            <a:gd name="T25" fmla="*/ 554 h 1163"/>
                            <a:gd name="T26" fmla="*/ 728 w 811"/>
                            <a:gd name="T27" fmla="*/ 551 h 1163"/>
                            <a:gd name="T28" fmla="*/ 473 w 811"/>
                            <a:gd name="T29" fmla="*/ 206 h 1163"/>
                            <a:gd name="T30" fmla="*/ 649 w 811"/>
                            <a:gd name="T31" fmla="*/ 338 h 1163"/>
                            <a:gd name="T32" fmla="*/ 473 w 811"/>
                            <a:gd name="T33" fmla="*/ 473 h 1163"/>
                            <a:gd name="T34" fmla="*/ 298 w 811"/>
                            <a:gd name="T35" fmla="*/ 338 h 1163"/>
                            <a:gd name="T36" fmla="*/ 473 w 811"/>
                            <a:gd name="T37" fmla="*/ 206 h 1163"/>
                            <a:gd name="T38" fmla="*/ 473 w 811"/>
                            <a:gd name="T39" fmla="*/ 973 h 1163"/>
                            <a:gd name="T40" fmla="*/ 280 w 811"/>
                            <a:gd name="T41" fmla="*/ 811 h 1163"/>
                            <a:gd name="T42" fmla="*/ 475 w 811"/>
                            <a:gd name="T43" fmla="*/ 646 h 1163"/>
                            <a:gd name="T44" fmla="*/ 664 w 811"/>
                            <a:gd name="T45" fmla="*/ 811 h 1163"/>
                            <a:gd name="T46" fmla="*/ 473 w 811"/>
                            <a:gd name="T47" fmla="*/ 973 h 1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11" h="1163">
                              <a:moveTo>
                                <a:pt x="728" y="551"/>
                              </a:moveTo>
                              <a:cubicBezTo>
                                <a:pt x="760" y="544"/>
                                <a:pt x="788" y="530"/>
                                <a:pt x="811" y="511"/>
                              </a:cubicBezTo>
                              <a:cubicBezTo>
                                <a:pt x="811" y="112"/>
                                <a:pt x="811" y="112"/>
                                <a:pt x="811" y="112"/>
                              </a:cubicBezTo>
                              <a:cubicBezTo>
                                <a:pt x="727" y="34"/>
                                <a:pt x="596" y="0"/>
                                <a:pt x="476" y="0"/>
                              </a:cubicBezTo>
                              <a:cubicBezTo>
                                <a:pt x="283" y="0"/>
                                <a:pt x="49" y="88"/>
                                <a:pt x="49" y="317"/>
                              </a:cubicBezTo>
                              <a:cubicBezTo>
                                <a:pt x="49" y="429"/>
                                <a:pt x="109" y="524"/>
                                <a:pt x="221" y="551"/>
                              </a:cubicBezTo>
                              <a:cubicBezTo>
                                <a:pt x="221" y="554"/>
                                <a:pt x="221" y="554"/>
                                <a:pt x="221" y="554"/>
                              </a:cubicBezTo>
                              <a:cubicBezTo>
                                <a:pt x="89" y="575"/>
                                <a:pt x="0" y="692"/>
                                <a:pt x="0" y="826"/>
                              </a:cubicBezTo>
                              <a:cubicBezTo>
                                <a:pt x="0" y="1030"/>
                                <a:pt x="144" y="1127"/>
                                <a:pt x="312" y="1163"/>
                              </a:cubicBezTo>
                              <a:cubicBezTo>
                                <a:pt x="629" y="1163"/>
                                <a:pt x="629" y="1163"/>
                                <a:pt x="629" y="1163"/>
                              </a:cubicBezTo>
                              <a:cubicBezTo>
                                <a:pt x="697" y="1148"/>
                                <a:pt x="759" y="1123"/>
                                <a:pt x="811" y="1087"/>
                              </a:cubicBezTo>
                              <a:cubicBezTo>
                                <a:pt x="811" y="584"/>
                                <a:pt x="811" y="584"/>
                                <a:pt x="811" y="584"/>
                              </a:cubicBezTo>
                              <a:cubicBezTo>
                                <a:pt x="786" y="570"/>
                                <a:pt x="759" y="560"/>
                                <a:pt x="728" y="554"/>
                              </a:cubicBezTo>
                              <a:lnTo>
                                <a:pt x="728" y="551"/>
                              </a:lnTo>
                              <a:close/>
                              <a:moveTo>
                                <a:pt x="473" y="206"/>
                              </a:moveTo>
                              <a:cubicBezTo>
                                <a:pt x="564" y="206"/>
                                <a:pt x="649" y="244"/>
                                <a:pt x="649" y="338"/>
                              </a:cubicBezTo>
                              <a:cubicBezTo>
                                <a:pt x="649" y="437"/>
                                <a:pt x="557" y="473"/>
                                <a:pt x="473" y="473"/>
                              </a:cubicBezTo>
                              <a:cubicBezTo>
                                <a:pt x="386" y="473"/>
                                <a:pt x="298" y="440"/>
                                <a:pt x="298" y="338"/>
                              </a:cubicBezTo>
                              <a:cubicBezTo>
                                <a:pt x="298" y="242"/>
                                <a:pt x="381" y="206"/>
                                <a:pt x="473" y="206"/>
                              </a:cubicBezTo>
                              <a:close/>
                              <a:moveTo>
                                <a:pt x="473" y="973"/>
                              </a:moveTo>
                              <a:cubicBezTo>
                                <a:pt x="374" y="973"/>
                                <a:pt x="280" y="925"/>
                                <a:pt x="280" y="811"/>
                              </a:cubicBezTo>
                              <a:cubicBezTo>
                                <a:pt x="280" y="699"/>
                                <a:pt x="376" y="646"/>
                                <a:pt x="475" y="646"/>
                              </a:cubicBezTo>
                              <a:cubicBezTo>
                                <a:pt x="580" y="646"/>
                                <a:pt x="664" y="706"/>
                                <a:pt x="664" y="811"/>
                              </a:cubicBezTo>
                              <a:cubicBezTo>
                                <a:pt x="664" y="928"/>
                                <a:pt x="568" y="973"/>
                                <a:pt x="473" y="97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58595" tIns="29297" rIns="58595" bIns="29297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23626F57">
            <v:group id="Year2028" style="position:absolute;margin-left:178.95pt;margin-top:0;width:230.15pt;height:187.65pt;z-index:251658252;visibility:hidden;mso-position-horizontal:right;mso-position-horizontal-relative:right-margin-area;mso-position-vertical:bottom;mso-position-vertical-relative:page" coordsize="29229,23831" o:spid="_x0000_s1026" editas="canvas" w14:anchorId="4324F8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">
              <v:shape id="_x0000_s1027" style="position:absolute;width:29229;height:23831;visibility:hidden;mso-wrap-style:square" type="#_x0000_t75">
                <v:fill o:detectmouseclick="t"/>
                <v:path o:connecttype="none"/>
              </v:shape>
              <v:shape id="Freeform 15" style="position:absolute;left:-20;top:-20;width:18887;height:23831;visibility:visible;mso-wrap-style:square;v-text-anchor:top" coordsize="923,1164" o:spid="_x0000_s1028" stroked="f" path="m923,928v-546,,-546,,-546,c451,856,497,828,585,773,753,669,912,586,912,365,912,119,709,,481,,193,,12,193,28,479v263,,263,,263,c292,354,334,246,482,246v90,,149,55,149,144c631,467,568,524,481,581,392,638,279,697,180,783,67,880,3,1018,,1164v923,,923,,923,l923,9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">
                <v:path arrowok="t" o:connecttype="custom" o:connectlocs="1888735,1900008;771455,1900008;1197086,1582658;1866226,747309;984270,0;57296,980715;595473,980715;986317,503666;1291215,798495;984270,1189553;368334,1603132;0,2383200;1888735,2383200;1888735,1900008" o:connectangles="0,0,0,0,0,0,0,0,0,0,0,0,0,0"/>
              </v:shape>
              <v:shape id="Freeform 16" style="position:absolute;left:12603;width:16600;height:23811;visibility:visible;mso-wrap-style:square;v-text-anchor:top" coordsize="811,1163" o:spid="_x0000_s1029" fillcolor="#066b43 [3215]" stroked="f" path="m728,551v32,-7,60,-21,83,-40c811,112,811,112,811,112,727,34,596,,476,,283,,49,88,49,317v,112,60,207,172,234c221,554,221,554,221,554,89,575,,692,,826v,204,144,301,312,337c629,1163,629,1163,629,1163v68,-15,130,-40,182,-76c811,584,811,584,811,584,786,570,759,560,728,554r,-3xm473,206v91,,176,38,176,132c649,437,557,473,473,473,386,473,298,440,298,338v,-96,83,-132,175,-132xm473,973c374,973,280,925,280,811v,-112,96,-165,195,-165c580,646,664,706,664,811v,117,-96,162,-191,16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">
                <v:path arrowok="t" o:connecttype="custom" o:connectlocs="1490129,1128136;1660020,1046238;1660020,229313;974315,0;100297,649036;452361,1128136;452361,1134278;0,1691180;638627,2381165;1287488,2381165;1660020,2225560;1660020,1195701;1490129,1134278;1490129,1128136;968174,421771;1328425,692032;968174,968436;609970,692032;968174,421771;968174,1992153;573127,1660468;972268,1322642;1359129,1660468;968174,1992153" o:connectangles="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  <w:r w:rsidR="00F22383">
      <w:rPr>
        <w:noProof/>
      </w:rPr>
      <mc:AlternateContent>
        <mc:Choice Requires="wpc">
          <w:drawing>
            <wp:anchor distT="0" distB="0" distL="114300" distR="114300" simplePos="0" relativeHeight="251658244" behindDoc="0" locked="0" layoutInCell="1" allowOverlap="1" wp14:anchorId="59BFD7C2" wp14:editId="2FC514E1">
              <wp:simplePos x="0" y="0"/>
              <wp:positionH relativeFrom="page">
                <wp:posOffset>3009900</wp:posOffset>
              </wp:positionH>
              <wp:positionV relativeFrom="page">
                <wp:posOffset>6972300</wp:posOffset>
              </wp:positionV>
              <wp:extent cx="4549775" cy="3718560"/>
              <wp:effectExtent l="0" t="0" r="3175" b="0"/>
              <wp:wrapNone/>
              <wp:docPr id="765182735" name="2023YearBig" descr="Dekorativt element fra vejledningsskabelon" hidden="1" title="Dekorativt element fra vejledningsskabel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4304777" name="2"/>
                      <wps:cNvSpPr>
                        <a:spLocks/>
                      </wps:cNvSpPr>
                      <wps:spPr bwMode="auto">
                        <a:xfrm>
                          <a:off x="-1783" y="-1784"/>
                          <a:ext cx="2951161" cy="3720461"/>
                        </a:xfrm>
                        <a:custGeom>
                          <a:avLst/>
                          <a:gdLst>
                            <a:gd name="T0" fmla="*/ 1786 w 1786"/>
                            <a:gd name="T1" fmla="*/ 1796 h 2251"/>
                            <a:gd name="T2" fmla="*/ 728 w 1786"/>
                            <a:gd name="T3" fmla="*/ 1796 h 2251"/>
                            <a:gd name="T4" fmla="*/ 1131 w 1786"/>
                            <a:gd name="T5" fmla="*/ 1495 h 2251"/>
                            <a:gd name="T6" fmla="*/ 1763 w 1786"/>
                            <a:gd name="T7" fmla="*/ 706 h 2251"/>
                            <a:gd name="T8" fmla="*/ 929 w 1786"/>
                            <a:gd name="T9" fmla="*/ 0 h 2251"/>
                            <a:gd name="T10" fmla="*/ 54 w 1786"/>
                            <a:gd name="T11" fmla="*/ 927 h 2251"/>
                            <a:gd name="T12" fmla="*/ 562 w 1786"/>
                            <a:gd name="T13" fmla="*/ 927 h 2251"/>
                            <a:gd name="T14" fmla="*/ 933 w 1786"/>
                            <a:gd name="T15" fmla="*/ 476 h 2251"/>
                            <a:gd name="T16" fmla="*/ 1220 w 1786"/>
                            <a:gd name="T17" fmla="*/ 754 h 2251"/>
                            <a:gd name="T18" fmla="*/ 929 w 1786"/>
                            <a:gd name="T19" fmla="*/ 1125 h 2251"/>
                            <a:gd name="T20" fmla="*/ 348 w 1786"/>
                            <a:gd name="T21" fmla="*/ 1515 h 2251"/>
                            <a:gd name="T22" fmla="*/ 0 w 1786"/>
                            <a:gd name="T23" fmla="*/ 2251 h 2251"/>
                            <a:gd name="T24" fmla="*/ 1786 w 1786"/>
                            <a:gd name="T25" fmla="*/ 2251 h 2251"/>
                            <a:gd name="T26" fmla="*/ 1786 w 1786"/>
                            <a:gd name="T27" fmla="*/ 1796 h 2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786" h="2251">
                              <a:moveTo>
                                <a:pt x="1786" y="1796"/>
                              </a:moveTo>
                              <a:cubicBezTo>
                                <a:pt x="728" y="1796"/>
                                <a:pt x="728" y="1796"/>
                                <a:pt x="728" y="1796"/>
                              </a:cubicBezTo>
                              <a:cubicBezTo>
                                <a:pt x="872" y="1655"/>
                                <a:pt x="961" y="1601"/>
                                <a:pt x="1131" y="1495"/>
                              </a:cubicBezTo>
                              <a:cubicBezTo>
                                <a:pt x="1457" y="1294"/>
                                <a:pt x="1763" y="1134"/>
                                <a:pt x="1763" y="706"/>
                              </a:cubicBezTo>
                              <a:cubicBezTo>
                                <a:pt x="1763" y="230"/>
                                <a:pt x="1370" y="0"/>
                                <a:pt x="929" y="0"/>
                              </a:cubicBezTo>
                              <a:cubicBezTo>
                                <a:pt x="373" y="0"/>
                                <a:pt x="22" y="374"/>
                                <a:pt x="54" y="927"/>
                              </a:cubicBezTo>
                              <a:cubicBezTo>
                                <a:pt x="562" y="927"/>
                                <a:pt x="562" y="927"/>
                                <a:pt x="562" y="927"/>
                              </a:cubicBezTo>
                              <a:cubicBezTo>
                                <a:pt x="565" y="684"/>
                                <a:pt x="645" y="476"/>
                                <a:pt x="933" y="476"/>
                              </a:cubicBezTo>
                              <a:cubicBezTo>
                                <a:pt x="1105" y="476"/>
                                <a:pt x="1220" y="581"/>
                                <a:pt x="1220" y="754"/>
                              </a:cubicBezTo>
                              <a:cubicBezTo>
                                <a:pt x="1220" y="904"/>
                                <a:pt x="1099" y="1013"/>
                                <a:pt x="929" y="1125"/>
                              </a:cubicBezTo>
                              <a:cubicBezTo>
                                <a:pt x="757" y="1233"/>
                                <a:pt x="539" y="1348"/>
                                <a:pt x="348" y="1515"/>
                              </a:cubicBezTo>
                              <a:cubicBezTo>
                                <a:pt x="129" y="1702"/>
                                <a:pt x="4" y="1968"/>
                                <a:pt x="0" y="2251"/>
                              </a:cubicBezTo>
                              <a:cubicBezTo>
                                <a:pt x="1786" y="2251"/>
                                <a:pt x="1786" y="2251"/>
                                <a:pt x="1786" y="2251"/>
                              </a:cubicBezTo>
                              <a:lnTo>
                                <a:pt x="1786" y="1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85596" tIns="42797" rIns="85596" bIns="42797" anchor="t" anchorCtr="0" upright="1">
                        <a:noAutofit/>
                      </wps:bodyPr>
                    </wps:wsp>
                    <wps:wsp>
                      <wps:cNvPr id="730002502" name="3"/>
                      <wps:cNvSpPr>
                        <a:spLocks/>
                      </wps:cNvSpPr>
                      <wps:spPr bwMode="auto">
                        <a:xfrm>
                          <a:off x="1934545" y="-1784"/>
                          <a:ext cx="2617639" cy="3720461"/>
                        </a:xfrm>
                        <a:custGeom>
                          <a:avLst/>
                          <a:gdLst>
                            <a:gd name="T0" fmla="*/ 1584 w 1584"/>
                            <a:gd name="T1" fmla="*/ 2090 h 2251"/>
                            <a:gd name="T2" fmla="*/ 1584 w 1584"/>
                            <a:gd name="T3" fmla="*/ 1108 h 2251"/>
                            <a:gd name="T4" fmla="*/ 1454 w 1584"/>
                            <a:gd name="T5" fmla="*/ 1058 h 2251"/>
                            <a:gd name="T6" fmla="*/ 1454 w 1584"/>
                            <a:gd name="T7" fmla="*/ 1051 h 2251"/>
                            <a:gd name="T8" fmla="*/ 1584 w 1584"/>
                            <a:gd name="T9" fmla="*/ 998 h 2251"/>
                            <a:gd name="T10" fmla="*/ 1584 w 1584"/>
                            <a:gd name="T11" fmla="*/ 205 h 2251"/>
                            <a:gd name="T12" fmla="*/ 933 w 1584"/>
                            <a:gd name="T13" fmla="*/ 0 h 2251"/>
                            <a:gd name="T14" fmla="*/ 83 w 1584"/>
                            <a:gd name="T15" fmla="*/ 757 h 2251"/>
                            <a:gd name="T16" fmla="*/ 591 w 1584"/>
                            <a:gd name="T17" fmla="*/ 757 h 2251"/>
                            <a:gd name="T18" fmla="*/ 591 w 1584"/>
                            <a:gd name="T19" fmla="*/ 738 h 2251"/>
                            <a:gd name="T20" fmla="*/ 936 w 1584"/>
                            <a:gd name="T21" fmla="*/ 441 h 2251"/>
                            <a:gd name="T22" fmla="*/ 1255 w 1584"/>
                            <a:gd name="T23" fmla="*/ 665 h 2251"/>
                            <a:gd name="T24" fmla="*/ 925 w 1584"/>
                            <a:gd name="T25" fmla="*/ 897 h 2251"/>
                            <a:gd name="T26" fmla="*/ 751 w 1584"/>
                            <a:gd name="T27" fmla="*/ 895 h 2251"/>
                            <a:gd name="T28" fmla="*/ 751 w 1584"/>
                            <a:gd name="T29" fmla="*/ 1272 h 2251"/>
                            <a:gd name="T30" fmla="*/ 894 w 1584"/>
                            <a:gd name="T31" fmla="*/ 1265 h 2251"/>
                            <a:gd name="T32" fmla="*/ 1291 w 1584"/>
                            <a:gd name="T33" fmla="*/ 1569 h 2251"/>
                            <a:gd name="T34" fmla="*/ 929 w 1584"/>
                            <a:gd name="T35" fmla="*/ 1844 h 2251"/>
                            <a:gd name="T36" fmla="*/ 530 w 1584"/>
                            <a:gd name="T37" fmla="*/ 1457 h 2251"/>
                            <a:gd name="T38" fmla="*/ 21 w 1584"/>
                            <a:gd name="T39" fmla="*/ 1457 h 2251"/>
                            <a:gd name="T40" fmla="*/ 628 w 1584"/>
                            <a:gd name="T41" fmla="*/ 2251 h 2251"/>
                            <a:gd name="T42" fmla="*/ 1231 w 1584"/>
                            <a:gd name="T43" fmla="*/ 2251 h 2251"/>
                            <a:gd name="T44" fmla="*/ 1584 w 1584"/>
                            <a:gd name="T45" fmla="*/ 2090 h 2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584" h="2251">
                              <a:moveTo>
                                <a:pt x="1584" y="2090"/>
                              </a:moveTo>
                              <a:cubicBezTo>
                                <a:pt x="1584" y="1108"/>
                                <a:pt x="1584" y="1108"/>
                                <a:pt x="1584" y="1108"/>
                              </a:cubicBezTo>
                              <a:cubicBezTo>
                                <a:pt x="1545" y="1087"/>
                                <a:pt x="1502" y="1070"/>
                                <a:pt x="1454" y="1058"/>
                              </a:cubicBezTo>
                              <a:cubicBezTo>
                                <a:pt x="1454" y="1051"/>
                                <a:pt x="1454" y="1051"/>
                                <a:pt x="1454" y="1051"/>
                              </a:cubicBezTo>
                              <a:cubicBezTo>
                                <a:pt x="1503" y="1043"/>
                                <a:pt x="1547" y="1024"/>
                                <a:pt x="1584" y="998"/>
                              </a:cubicBezTo>
                              <a:cubicBezTo>
                                <a:pt x="1584" y="205"/>
                                <a:pt x="1584" y="205"/>
                                <a:pt x="1584" y="205"/>
                              </a:cubicBezTo>
                              <a:cubicBezTo>
                                <a:pt x="1419" y="59"/>
                                <a:pt x="1166" y="0"/>
                                <a:pt x="933" y="0"/>
                              </a:cubicBezTo>
                              <a:cubicBezTo>
                                <a:pt x="457" y="0"/>
                                <a:pt x="95" y="259"/>
                                <a:pt x="83" y="757"/>
                              </a:cubicBezTo>
                              <a:cubicBezTo>
                                <a:pt x="591" y="757"/>
                                <a:pt x="591" y="757"/>
                                <a:pt x="591" y="757"/>
                              </a:cubicBezTo>
                              <a:cubicBezTo>
                                <a:pt x="591" y="751"/>
                                <a:pt x="591" y="744"/>
                                <a:pt x="591" y="738"/>
                              </a:cubicBezTo>
                              <a:cubicBezTo>
                                <a:pt x="596" y="548"/>
                                <a:pt x="723" y="441"/>
                                <a:pt x="936" y="441"/>
                              </a:cubicBezTo>
                              <a:cubicBezTo>
                                <a:pt x="1112" y="441"/>
                                <a:pt x="1255" y="521"/>
                                <a:pt x="1255" y="665"/>
                              </a:cubicBezTo>
                              <a:cubicBezTo>
                                <a:pt x="1255" y="844"/>
                                <a:pt x="1078" y="892"/>
                                <a:pt x="925" y="897"/>
                              </a:cubicBezTo>
                              <a:cubicBezTo>
                                <a:pt x="869" y="899"/>
                                <a:pt x="809" y="897"/>
                                <a:pt x="751" y="895"/>
                              </a:cubicBezTo>
                              <a:cubicBezTo>
                                <a:pt x="751" y="1272"/>
                                <a:pt x="751" y="1272"/>
                                <a:pt x="751" y="1272"/>
                              </a:cubicBezTo>
                              <a:cubicBezTo>
                                <a:pt x="798" y="1268"/>
                                <a:pt x="846" y="1265"/>
                                <a:pt x="894" y="1265"/>
                              </a:cubicBezTo>
                              <a:cubicBezTo>
                                <a:pt x="1112" y="1265"/>
                                <a:pt x="1291" y="1323"/>
                                <a:pt x="1291" y="1569"/>
                              </a:cubicBezTo>
                              <a:cubicBezTo>
                                <a:pt x="1291" y="1764"/>
                                <a:pt x="1115" y="1844"/>
                                <a:pt x="929" y="1844"/>
                              </a:cubicBezTo>
                              <a:cubicBezTo>
                                <a:pt x="658" y="1844"/>
                                <a:pt x="527" y="1716"/>
                                <a:pt x="530" y="1457"/>
                              </a:cubicBezTo>
                              <a:cubicBezTo>
                                <a:pt x="21" y="1457"/>
                                <a:pt x="21" y="1457"/>
                                <a:pt x="21" y="1457"/>
                              </a:cubicBezTo>
                              <a:cubicBezTo>
                                <a:pt x="0" y="1906"/>
                                <a:pt x="261" y="2164"/>
                                <a:pt x="628" y="2251"/>
                              </a:cubicBezTo>
                              <a:cubicBezTo>
                                <a:pt x="1231" y="2251"/>
                                <a:pt x="1231" y="2251"/>
                                <a:pt x="1231" y="2251"/>
                              </a:cubicBezTo>
                              <a:cubicBezTo>
                                <a:pt x="1362" y="2220"/>
                                <a:pt x="1484" y="2167"/>
                                <a:pt x="1584" y="2090"/>
                              </a:cubicBezTo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rot="0" vert="horz" wrap="square" lIns="85596" tIns="42797" rIns="85596" bIns="42797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5A9EB40F">
            <v:group id="2023YearBig" style="position:absolute;margin-left:237pt;margin-top:549pt;width:358.25pt;height:292.8pt;z-index:251658244;visibility:hidden;mso-position-horizontal-relative:page;mso-position-vertical-relative:page" coordsize="45497,37185" o:spid="_x0000_s1026" editas="canvas" w14:anchorId="23BE91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">
              <v:shape id="_x0000_s1027" style="position:absolute;width:45497;height:37185;visibility:hidden;mso-wrap-style:square" type="#_x0000_t75">
                <v:fill o:detectmouseclick="t"/>
                <v:path o:connecttype="none"/>
              </v:shape>
              <v:shape id="2" style="position:absolute;left:-17;top:-17;width:29510;height:37203;visibility:visible;mso-wrap-style:square;v-text-anchor:top" coordsize="1786,2251" o:spid="_x0000_s1028" stroked="f" path="m1786,1796v-1058,,-1058,,-1058,c872,1655,961,1601,1131,1495v326,-201,632,-361,632,-789c1763,230,1370,,929,,373,,22,374,54,927v508,,508,,508,c565,684,645,476,933,476v172,,287,105,287,278c1220,904,1099,1013,929,1125,757,1233,539,1348,348,1515,129,1702,4,1968,,2251v1786,,1786,,1786,l1786,17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">
                <v:path arrowok="t" o:connecttype="custom" o:connectlocs="2951161,2968435;1202937,2968435;1868848,2470941;2913156,1166879;1535066,0;89229,1532149;928641,1532149;1541676,786735;2015911,1246214;1535066,1859404;575030,2503998;0,3720461;2951161,3720461;2951161,2968435" o:connectangles="0,0,0,0,0,0,0,0,0,0,0,0,0,0"/>
              </v:shape>
              <v:shape id="3" style="position:absolute;left:19345;top:-17;width:26176;height:37203;visibility:visible;mso-wrap-style:square;v-text-anchor:top" coordsize="1584,2251" o:spid="_x0000_s1029" fillcolor="#066b43 [3215]" stroked="f" path="m1584,2090v,-982,,-982,,-982c1545,1087,1502,1070,1454,1058v,-7,,-7,,-7c1503,1043,1547,1024,1584,998v,-793,,-793,,-793c1419,59,1166,,933,,457,,95,259,83,757v508,,508,,508,c591,751,591,744,591,738,596,548,723,441,936,441v176,,319,80,319,224c1255,844,1078,892,925,897v-56,2,-116,,-174,-2c751,1272,751,1272,751,1272v47,-4,95,-7,143,-7c1112,1265,1291,1323,1291,1569v,195,-176,275,-362,275c658,1844,527,1716,530,1457v-509,,-509,,-509,c,1906,261,2164,628,2251v603,,603,,603,c1362,2220,1484,2167,1584,209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">
                <v:path arrowok="t" o:connecttype="custom" o:connectlocs="2617639,3454360;2617639,1831306;2402808,1748666;2402808,1737097;2617639,1649498;2617639,338825;1541829,0;137162,1251172;976657,1251172;976657,1219769;1546787,728886;2073950,1099114;1528609,1482565;1241065,1479259;1241065,2102366;1477380,2090797;2133442,2593249;1535219,3047770;875851,2408135;34704,2408135;1037801,3720461;2034289,3720461;2617639,3454360" o:connectangles="0,0,0,0,0,0,0,0,0,0,0,0,0,0,0,0,0,0,0,0,0,0,0"/>
              </v:shape>
              <w10:wrap anchorx="page" anchory="page"/>
            </v:group>
          </w:pict>
        </mc:Fallback>
      </mc:AlternateContent>
    </w:r>
    <w:r w:rsidR="00803D30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36BEC8B1" wp14:editId="5025F6A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96000" cy="6840000"/>
              <wp:effectExtent l="0" t="0" r="5080" b="0"/>
              <wp:wrapNone/>
              <wp:docPr id="9" name="BottomColor" descr="#Decorative" title="Dekorativt element fra vejledningsskabel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96000" cy="6840000"/>
                      </a:xfrm>
                      <a:prstGeom prst="rect">
                        <a:avLst/>
                      </a:prstGeom>
                      <a:solidFill>
                        <a:srgbClr val="EAEFF2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40DAED0" w14:textId="77777777" w:rsidR="00C725AA" w:rsidRDefault="00C725AA" w:rsidP="00C725AA">
                          <w:pPr>
                            <w:jc w:val="center"/>
                          </w:pPr>
                          <w:r w:rsidRPr="00C725AA">
                            <w:t>#Decorative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63377AE9">
            <v:rect id="BottomColor" style="position:absolute;margin-left:0;margin-top:0;width:598.1pt;height:538.6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alt="Titel: Dekorativt element fra vejledningsskabelon - Beskrivelse: #Decorative" o:spid="_x0000_s1027" fillcolor="#eaeff2" stroked="f" w14:anchorId="36BEC8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">
              <v:textbox>
                <w:txbxContent>
                  <w:p w:rsidR="00C725AA" w:rsidP="00C725AA" w:rsidRDefault="00C725AA" w14:paraId="071FD6C1" w14:textId="77777777">
                    <w:pPr>
                      <w:jc w:val="center"/>
                    </w:pPr>
                    <w:r w:rsidRPr="00C725AA">
                      <w:t>#Decorative</w:t>
                    </w: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7D7D78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5B755CE2" wp14:editId="4079249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96000" cy="6840000"/>
              <wp:effectExtent l="0" t="0" r="5080" b="18415"/>
              <wp:wrapNone/>
              <wp:docPr id="10" name="SD_Frontbox" descr="Dekorativt element fra vejledningsskabelon" title="Dekorativt element fra vejledningsskabel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6000" cy="684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31D5C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11964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964"/>
                          </w:tblGrid>
                          <w:tr w:rsidR="00AF5E76" w14:paraId="58596591" w14:textId="77777777" w:rsidTr="00B573F9">
                            <w:trPr>
                              <w:trHeight w:hRule="exact" w:val="10773"/>
                            </w:trPr>
                            <w:tc>
                              <w:tcPr>
                                <w:tcW w:w="11964" w:type="dxa"/>
                              </w:tcPr>
                              <w:p w14:paraId="70250C65" w14:textId="77777777" w:rsidR="00AF5E76" w:rsidRDefault="00AF5E76">
                                <w:pPr>
                                  <w:pStyle w:val="Sidehoved"/>
                                </w:pPr>
                                <w:bookmarkStart w:id="6" w:name="bmkFrontPicture"/>
                                <w:bookmarkEnd w:id="6"/>
                              </w:p>
                            </w:tc>
                          </w:tr>
                        </w:tbl>
                        <w:p w14:paraId="789A54A6" w14:textId="77777777" w:rsidR="00AF5E76" w:rsidRDefault="00AF5E76" w:rsidP="00AF5E7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755CE2" id="_x0000_t202" coordsize="21600,21600" o:spt="202" path="m,l,21600r21600,l21600,xe">
              <v:stroke joinstyle="miter"/>
              <v:path gradientshapeok="t" o:connecttype="rect"/>
            </v:shapetype>
            <v:shape id="SD_Frontbox" o:spid="_x0000_s1030" type="#_x0000_t202" alt="Titel: Dekorativt element fra vejledningsskabelon - Beskrivelse: Dekorativt element fra vejledningsskabelon" style="position:absolute;margin-left:0;margin-top:0;width:598.1pt;height:538.6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" filled="f" fillcolor="#031d5c" stroked="f">
              <v:textbox inset="0,0,0,0">
                <w:txbxContent>
                  <w:tbl>
                    <w:tblPr>
                      <w:tblStyle w:val="Tabel-Gitter"/>
                      <w:tblW w:w="11964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964"/>
                    </w:tblGrid>
                    <w:tr w:rsidR="00AF5E76" w14:paraId="58596591" w14:textId="77777777" w:rsidTr="00B573F9">
                      <w:trPr>
                        <w:trHeight w:hRule="exact" w:val="10773"/>
                      </w:trPr>
                      <w:tc>
                        <w:tcPr>
                          <w:tcW w:w="11964" w:type="dxa"/>
                        </w:tcPr>
                        <w:p w14:paraId="70250C65" w14:textId="77777777" w:rsidR="00AF5E76" w:rsidRDefault="00AF5E76">
                          <w:pPr>
                            <w:pStyle w:val="Sidehoved"/>
                          </w:pPr>
                          <w:bookmarkStart w:id="7" w:name="bmkFrontPicture"/>
                          <w:bookmarkEnd w:id="7"/>
                        </w:p>
                      </w:tc>
                    </w:tr>
                  </w:tbl>
                  <w:p w14:paraId="789A54A6" w14:textId="77777777" w:rsidR="00AF5E76" w:rsidRDefault="00AF5E76" w:rsidP="00AF5E76"/>
                </w:txbxContent>
              </v:textbox>
              <w10:wrap anchorx="page" anchory="page"/>
              <w10:anchorlock/>
            </v:shape>
          </w:pict>
        </mc:Fallback>
      </mc:AlternateContent>
    </w:r>
    <w:bookmarkEnd w:id="2"/>
    <w:bookmarkEnd w:id="3"/>
    <w:bookmarkEnd w:id="4"/>
    <w:bookmarkEnd w:id="5"/>
    <w:r>
      <w:rPr>
        <w:noProof/>
      </w:rPr>
      <w:drawing>
        <wp:anchor distT="0" distB="0" distL="0" distR="0" simplePos="0" relativeHeight="251658254" behindDoc="0" locked="0" layoutInCell="1" allowOverlap="1" wp14:anchorId="027E8510" wp14:editId="4AC36B1D">
          <wp:simplePos x="0" y="0"/>
          <wp:positionH relativeFrom="page">
            <wp:posOffset>810000</wp:posOffset>
          </wp:positionH>
          <wp:positionV relativeFrom="page">
            <wp:posOffset>467999</wp:posOffset>
          </wp:positionV>
          <wp:extent cx="1959552" cy="518400"/>
          <wp:effectExtent l="0" t="0" r="0" b="0"/>
          <wp:wrapNone/>
          <wp:docPr id="1108269497" name="LogoHide" descr="Dekorativt element fra vejledningsskabelon" title="Dekorativt element fra vejledningsskabel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590432" name="LogoHide" descr="Dekorativt element fra vejledningsskabelon" title="Dekorativt element fra vejledningsskabelon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959552" cy="51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DA07A" w14:textId="0D930378" w:rsidR="004E2ED1" w:rsidRDefault="004E2ED1" w:rsidP="004E2ED1">
    <w:pPr>
      <w:pStyle w:val="Sidehoved"/>
    </w:pPr>
    <w:r>
      <w:t>SBA 2.0 · Bestilling · Bestiller</w:t>
    </w:r>
  </w:p>
  <w:p w14:paraId="5E824106" w14:textId="35D9F952" w:rsidR="00CD34D0" w:rsidRPr="00A20577" w:rsidRDefault="004E2ED1" w:rsidP="00A20577">
    <w:pPr>
      <w:pStyle w:val="Sidehoved"/>
    </w:pPr>
    <w:r>
      <w:t>Version: 1.1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11E6A" w14:textId="77777777" w:rsidR="00CD34D0" w:rsidRDefault="00000000">
    <w:pPr>
      <w:pStyle w:val="Sidehoved"/>
      <w:jc w:val="right"/>
    </w:pPr>
    <w:sdt>
      <w:sdtPr>
        <w:id w:val="1891923382"/>
        <w:docPartObj>
          <w:docPartGallery w:val="Page Numbers (Top of Page)"/>
          <w:docPartUnique/>
        </w:docPartObj>
      </w:sdtPr>
      <w:sdtContent>
        <w:r w:rsidR="00CD34D0">
          <w:fldChar w:fldCharType="begin"/>
        </w:r>
        <w:r w:rsidR="00CD34D0">
          <w:instrText>PAGE   \* MERGEFORMAT</w:instrText>
        </w:r>
        <w:r w:rsidR="00CD34D0">
          <w:fldChar w:fldCharType="separate"/>
        </w:r>
        <w:r w:rsidR="00CD34D0">
          <w:t>2</w:t>
        </w:r>
        <w:r w:rsidR="00CD34D0">
          <w:fldChar w:fldCharType="end"/>
        </w:r>
        <w:r w:rsidR="00CD34D0">
          <w:t xml:space="preserve"> af 5</w:t>
        </w:r>
      </w:sdtContent>
    </w:sdt>
  </w:p>
  <w:p w14:paraId="7218AEA2" w14:textId="77777777" w:rsidR="0030687D" w:rsidRDefault="0030687D">
    <w:pPr>
      <w:pStyle w:val="Sidehove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D1A75" w14:textId="77777777" w:rsidR="002B6526" w:rsidRDefault="002B6526" w:rsidP="002B6526">
    <w:pPr>
      <w:pStyle w:val="Sidehoved"/>
    </w:pPr>
    <w:r>
      <w:t>Vejledning til [Løsning]</w:t>
    </w:r>
    <w:r>
      <w:ptab w:relativeTo="margin" w:alignment="center" w:leader="none"/>
    </w:r>
    <w:r>
      <w:t>Emne: [Emne]</w:t>
    </w:r>
    <w:r>
      <w:ptab w:relativeTo="margin" w:alignment="right" w:leader="none"/>
    </w:r>
    <w:r>
      <w:t>Rolle: [Rolle]</w:t>
    </w:r>
  </w:p>
  <w:p w14:paraId="7EECFB01" w14:textId="77777777" w:rsidR="007D7D78" w:rsidRDefault="002B6526">
    <w:pPr>
      <w:pStyle w:val="Sidehoved"/>
    </w:pPr>
    <w:r>
      <w:t>Version: [Version]</w:t>
    </w:r>
  </w:p>
  <w:p w14:paraId="646642FB" w14:textId="77777777" w:rsidR="00B61C9E" w:rsidRDefault="00B61C9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56BE1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4C535C"/>
    <w:multiLevelType w:val="multilevel"/>
    <w:tmpl w:val="8C9E12FE"/>
    <w:lvl w:ilvl="0">
      <w:start w:val="1"/>
      <w:numFmt w:val="bullet"/>
      <w:pStyle w:val="BoksPunktopstilling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 w:val="0"/>
        <w:i w:val="0"/>
        <w:sz w:val="14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</w:abstractNum>
  <w:abstractNum w:abstractNumId="10" w15:restartNumberingAfterBreak="0">
    <w:nsid w:val="05B10DA5"/>
    <w:multiLevelType w:val="multilevel"/>
    <w:tmpl w:val="C722D68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66E5645"/>
    <w:multiLevelType w:val="multilevel"/>
    <w:tmpl w:val="DCA43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1060EE"/>
    <w:multiLevelType w:val="hybridMultilevel"/>
    <w:tmpl w:val="C8EA6B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C264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FF362D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93116DD"/>
    <w:multiLevelType w:val="multilevel"/>
    <w:tmpl w:val="E6FCF4DE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850" w:hanging="17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020" w:hanging="17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1360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</w:rPr>
    </w:lvl>
  </w:abstractNum>
  <w:abstractNum w:abstractNumId="17" w15:restartNumberingAfterBreak="0">
    <w:nsid w:val="206156FC"/>
    <w:multiLevelType w:val="multilevel"/>
    <w:tmpl w:val="A980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443CFB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887016E"/>
    <w:multiLevelType w:val="multilevel"/>
    <w:tmpl w:val="2C226A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98"/>
        </w:tabs>
        <w:ind w:left="2234" w:hanging="64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2B383C80"/>
    <w:multiLevelType w:val="multilevel"/>
    <w:tmpl w:val="600C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6C5430"/>
    <w:multiLevelType w:val="multilevel"/>
    <w:tmpl w:val="19BCBBB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98"/>
        </w:tabs>
        <w:ind w:left="2234" w:hanging="64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319D10B1"/>
    <w:multiLevelType w:val="multilevel"/>
    <w:tmpl w:val="A2C8599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19"/>
        </w:tabs>
        <w:ind w:left="3119" w:hanging="68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2"/>
        </w:tabs>
        <w:ind w:left="3572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56"/>
        </w:tabs>
        <w:ind w:left="3856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39"/>
        </w:tabs>
        <w:ind w:left="413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66"/>
        </w:tabs>
        <w:ind w:left="4366" w:hanging="1928"/>
      </w:pPr>
      <w:rPr>
        <w:rFonts w:hint="default"/>
      </w:rPr>
    </w:lvl>
  </w:abstractNum>
  <w:abstractNum w:abstractNumId="23" w15:restartNumberingAfterBreak="0">
    <w:nsid w:val="35304270"/>
    <w:multiLevelType w:val="multilevel"/>
    <w:tmpl w:val="0B762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3B253BB9"/>
    <w:multiLevelType w:val="multilevel"/>
    <w:tmpl w:val="D3BEB83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9"/>
        </w:tabs>
        <w:ind w:left="3969" w:hanging="19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53"/>
        </w:tabs>
        <w:ind w:left="4253" w:hanging="226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36"/>
        </w:tabs>
        <w:ind w:left="4536" w:hanging="2551"/>
      </w:pPr>
      <w:rPr>
        <w:rFonts w:hint="default"/>
      </w:rPr>
    </w:lvl>
  </w:abstractNum>
  <w:abstractNum w:abstractNumId="26" w15:restartNumberingAfterBreak="0">
    <w:nsid w:val="3DDF5FFB"/>
    <w:multiLevelType w:val="multilevel"/>
    <w:tmpl w:val="D092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B41E68"/>
    <w:multiLevelType w:val="multilevel"/>
    <w:tmpl w:val="8B8048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9" w15:restartNumberingAfterBreak="0">
    <w:nsid w:val="52C04911"/>
    <w:multiLevelType w:val="multilevel"/>
    <w:tmpl w:val="BD5E6D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9"/>
        </w:tabs>
        <w:ind w:left="3969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53"/>
        </w:tabs>
        <w:ind w:left="4253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36"/>
        </w:tabs>
        <w:ind w:left="4536" w:hanging="2268"/>
      </w:pPr>
      <w:rPr>
        <w:rFonts w:hint="default"/>
      </w:rPr>
    </w:lvl>
  </w:abstractNum>
  <w:abstractNum w:abstractNumId="30" w15:restartNumberingAfterBreak="0">
    <w:nsid w:val="541B56DF"/>
    <w:multiLevelType w:val="multilevel"/>
    <w:tmpl w:val="84CAD078"/>
    <w:lvl w:ilvl="0">
      <w:start w:val="1"/>
      <w:numFmt w:val="bullet"/>
      <w:lvlRestart w:val="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461676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D821791"/>
    <w:multiLevelType w:val="multilevel"/>
    <w:tmpl w:val="93F6BDBE"/>
    <w:lvl w:ilvl="0">
      <w:start w:val="1"/>
      <w:numFmt w:val="decimal"/>
      <w:pStyle w:val="BoksTalopstilling"/>
      <w:lvlText w:val="%1.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14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78"/>
        </w:tabs>
        <w:ind w:left="1078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61"/>
        </w:tabs>
        <w:ind w:left="1361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88"/>
        </w:tabs>
        <w:ind w:left="1588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28"/>
        </w:tabs>
        <w:ind w:left="1928" w:hanging="1701"/>
      </w:pPr>
      <w:rPr>
        <w:rFonts w:hint="default"/>
      </w:rPr>
    </w:lvl>
  </w:abstractNum>
  <w:abstractNum w:abstractNumId="33" w15:restartNumberingAfterBreak="0">
    <w:nsid w:val="688E55FC"/>
    <w:multiLevelType w:val="multilevel"/>
    <w:tmpl w:val="93A21044"/>
    <w:lvl w:ilvl="0">
      <w:start w:val="1"/>
      <w:numFmt w:val="decimal"/>
      <w:pStyle w:val="Overskrift1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5">
      <w:start w:val="1"/>
      <w:numFmt w:val="none"/>
      <w:pStyle w:val="Overskrift6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6">
      <w:start w:val="1"/>
      <w:numFmt w:val="none"/>
      <w:pStyle w:val="Overskrift7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7">
      <w:start w:val="1"/>
      <w:numFmt w:val="none"/>
      <w:pStyle w:val="Overskrift8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8">
      <w:start w:val="1"/>
      <w:numFmt w:val="none"/>
      <w:pStyle w:val="Overskrift9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</w:abstractNum>
  <w:abstractNum w:abstractNumId="34" w15:restartNumberingAfterBreak="0">
    <w:nsid w:val="68D46AC1"/>
    <w:multiLevelType w:val="hybridMultilevel"/>
    <w:tmpl w:val="8020CA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E43FC"/>
    <w:multiLevelType w:val="multilevel"/>
    <w:tmpl w:val="CD82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B3B03"/>
    <w:multiLevelType w:val="multilevel"/>
    <w:tmpl w:val="B00C65B2"/>
    <w:lvl w:ilvl="0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2"/>
        </w:tabs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2"/>
        </w:tabs>
        <w:ind w:left="3062" w:hanging="340"/>
      </w:pPr>
      <w:rPr>
        <w:rFonts w:ascii="Symbol" w:hAnsi="Symbol" w:hint="default"/>
      </w:rPr>
    </w:lvl>
  </w:abstractNum>
  <w:abstractNum w:abstractNumId="37" w15:restartNumberingAfterBreak="0">
    <w:nsid w:val="6EDB2137"/>
    <w:multiLevelType w:val="multilevel"/>
    <w:tmpl w:val="DF8C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4C7605"/>
    <w:multiLevelType w:val="multilevel"/>
    <w:tmpl w:val="F560F66A"/>
    <w:lvl w:ilvl="0">
      <w:start w:val="1"/>
      <w:numFmt w:val="decimal"/>
      <w:pStyle w:val="Normal-Nummerering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02"/>
        </w:tabs>
        <w:ind w:left="340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86"/>
        </w:tabs>
        <w:ind w:left="3686" w:hanging="124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56"/>
        </w:tabs>
        <w:ind w:left="3856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39"/>
        </w:tabs>
        <w:ind w:left="413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66"/>
        </w:tabs>
        <w:ind w:left="4366" w:hanging="1928"/>
      </w:pPr>
      <w:rPr>
        <w:rFonts w:hint="default"/>
      </w:rPr>
    </w:lvl>
  </w:abstractNum>
  <w:abstractNum w:abstractNumId="39" w15:restartNumberingAfterBreak="0">
    <w:nsid w:val="747D1FA5"/>
    <w:multiLevelType w:val="singleLevel"/>
    <w:tmpl w:val="53843F32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7D31121B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F953C4C"/>
    <w:multiLevelType w:val="multilevel"/>
    <w:tmpl w:val="76CAB374"/>
    <w:lvl w:ilvl="0">
      <w:start w:val="1"/>
      <w:numFmt w:val="bullet"/>
      <w:pStyle w:val="Opstilling-punkttegn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0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0" w:hanging="340"/>
      </w:pPr>
      <w:rPr>
        <w:rFonts w:ascii="Symbol" w:hAnsi="Symbol" w:hint="default"/>
      </w:rPr>
    </w:lvl>
  </w:abstractNum>
  <w:num w:numId="1" w16cid:durableId="101152633">
    <w:abstractNumId w:val="28"/>
  </w:num>
  <w:num w:numId="2" w16cid:durableId="1169756142">
    <w:abstractNumId w:val="14"/>
  </w:num>
  <w:num w:numId="3" w16cid:durableId="2071803103">
    <w:abstractNumId w:val="24"/>
  </w:num>
  <w:num w:numId="4" w16cid:durableId="1496073635">
    <w:abstractNumId w:val="41"/>
  </w:num>
  <w:num w:numId="5" w16cid:durableId="501044192">
    <w:abstractNumId w:val="7"/>
  </w:num>
  <w:num w:numId="6" w16cid:durableId="1580015476">
    <w:abstractNumId w:val="6"/>
  </w:num>
  <w:num w:numId="7" w16cid:durableId="1573928566">
    <w:abstractNumId w:val="5"/>
  </w:num>
  <w:num w:numId="8" w16cid:durableId="986856114">
    <w:abstractNumId w:val="4"/>
  </w:num>
  <w:num w:numId="9" w16cid:durableId="201018075">
    <w:abstractNumId w:val="8"/>
  </w:num>
  <w:num w:numId="10" w16cid:durableId="1191648738">
    <w:abstractNumId w:val="3"/>
  </w:num>
  <w:num w:numId="11" w16cid:durableId="247035331">
    <w:abstractNumId w:val="2"/>
  </w:num>
  <w:num w:numId="12" w16cid:durableId="1866094290">
    <w:abstractNumId w:val="1"/>
  </w:num>
  <w:num w:numId="13" w16cid:durableId="1149708664">
    <w:abstractNumId w:val="0"/>
  </w:num>
  <w:num w:numId="14" w16cid:durableId="1229608032">
    <w:abstractNumId w:val="36"/>
  </w:num>
  <w:num w:numId="15" w16cid:durableId="1197891271">
    <w:abstractNumId w:val="38"/>
  </w:num>
  <w:num w:numId="16" w16cid:durableId="2141991874">
    <w:abstractNumId w:val="33"/>
  </w:num>
  <w:num w:numId="17" w16cid:durableId="930360105">
    <w:abstractNumId w:val="9"/>
  </w:num>
  <w:num w:numId="18" w16cid:durableId="927347394">
    <w:abstractNumId w:val="32"/>
  </w:num>
  <w:num w:numId="19" w16cid:durableId="310139645">
    <w:abstractNumId w:val="34"/>
  </w:num>
  <w:num w:numId="20" w16cid:durableId="1290284559">
    <w:abstractNumId w:val="20"/>
  </w:num>
  <w:num w:numId="21" w16cid:durableId="151142285">
    <w:abstractNumId w:val="27"/>
  </w:num>
  <w:num w:numId="22" w16cid:durableId="1975216619">
    <w:abstractNumId w:val="35"/>
  </w:num>
  <w:num w:numId="23" w16cid:durableId="560756244">
    <w:abstractNumId w:val="23"/>
  </w:num>
  <w:num w:numId="24" w16cid:durableId="458913367">
    <w:abstractNumId w:val="17"/>
  </w:num>
  <w:num w:numId="25" w16cid:durableId="681978568">
    <w:abstractNumId w:val="26"/>
  </w:num>
  <w:num w:numId="26" w16cid:durableId="1867908366">
    <w:abstractNumId w:val="11"/>
  </w:num>
  <w:num w:numId="27" w16cid:durableId="2039545910">
    <w:abstractNumId w:val="37"/>
  </w:num>
  <w:num w:numId="28" w16cid:durableId="2146461931">
    <w:abstractNumId w:val="31"/>
  </w:num>
  <w:num w:numId="29" w16cid:durableId="231477323">
    <w:abstractNumId w:val="13"/>
  </w:num>
  <w:num w:numId="30" w16cid:durableId="684480989">
    <w:abstractNumId w:val="15"/>
  </w:num>
  <w:num w:numId="31" w16cid:durableId="1631783115">
    <w:abstractNumId w:val="39"/>
  </w:num>
  <w:num w:numId="32" w16cid:durableId="18359803">
    <w:abstractNumId w:val="30"/>
  </w:num>
  <w:num w:numId="33" w16cid:durableId="130907676">
    <w:abstractNumId w:val="30"/>
    <w:lvlOverride w:ilvl="0">
      <w:lvl w:ilvl="0">
        <w:start w:val="1"/>
        <w:numFmt w:val="decimal"/>
        <w:lvlRestart w:val="0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34" w16cid:durableId="581449532">
    <w:abstractNumId w:val="30"/>
    <w:lvlOverride w:ilvl="0">
      <w:lvl w:ilvl="0">
        <w:start w:val="1"/>
        <w:numFmt w:val="decimal"/>
        <w:lvlRestart w:val="0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35" w16cid:durableId="544221629">
    <w:abstractNumId w:val="30"/>
    <w:lvlOverride w:ilvl="0">
      <w:lvl w:ilvl="0">
        <w:start w:val="1"/>
        <w:numFmt w:val="decimal"/>
        <w:lvlRestart w:val="0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36" w16cid:durableId="225334580">
    <w:abstractNumId w:val="30"/>
    <w:lvlOverride w:ilvl="0">
      <w:lvl w:ilvl="0">
        <w:start w:val="1"/>
        <w:numFmt w:val="decimal"/>
        <w:lvlRestart w:val="0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37" w16cid:durableId="330916605">
    <w:abstractNumId w:val="18"/>
  </w:num>
  <w:num w:numId="38" w16cid:durableId="1313870279">
    <w:abstractNumId w:val="40"/>
  </w:num>
  <w:num w:numId="39" w16cid:durableId="536430620">
    <w:abstractNumId w:val="19"/>
  </w:num>
  <w:num w:numId="40" w16cid:durableId="343870884">
    <w:abstractNumId w:val="21"/>
  </w:num>
  <w:num w:numId="41" w16cid:durableId="85420865">
    <w:abstractNumId w:val="25"/>
  </w:num>
  <w:num w:numId="42" w16cid:durableId="875848493">
    <w:abstractNumId w:val="29"/>
  </w:num>
  <w:num w:numId="43" w16cid:durableId="2061124469">
    <w:abstractNumId w:val="22"/>
  </w:num>
  <w:num w:numId="44" w16cid:durableId="1203445153">
    <w:abstractNumId w:val="16"/>
  </w:num>
  <w:num w:numId="45" w16cid:durableId="1114131146">
    <w:abstractNumId w:val="10"/>
  </w:num>
  <w:num w:numId="46" w16cid:durableId="1392652763">
    <w:abstractNumId w:val="12"/>
  </w:num>
  <w:num w:numId="47" w16cid:durableId="650406881">
    <w:abstractNumId w:val="3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autoHyphenation/>
  <w:hyphenationZone w:val="425"/>
  <w:characterSpacingControl w:val="doNotCompress"/>
  <w:hdrShapeDefaults>
    <o:shapedefaults v:ext="edit" spidmax="2050" style="mso-position-horizontal-relative:page;mso-position-vertical-relative:page" fill="f" fillcolor="white">
      <v:fill color="white" on="f"/>
      <v:stroke weight=".5pt"/>
      <o:colormru v:ext="edit" colors="#a1b79d,#031d5c,#b40046,#7a7e7f,#f0005f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D0"/>
    <w:rsid w:val="00002582"/>
    <w:rsid w:val="000035B8"/>
    <w:rsid w:val="0000461B"/>
    <w:rsid w:val="0000500C"/>
    <w:rsid w:val="00007D38"/>
    <w:rsid w:val="00007D4C"/>
    <w:rsid w:val="00011AE6"/>
    <w:rsid w:val="00012422"/>
    <w:rsid w:val="00012DF1"/>
    <w:rsid w:val="00013052"/>
    <w:rsid w:val="000145DA"/>
    <w:rsid w:val="0001629B"/>
    <w:rsid w:val="000172CA"/>
    <w:rsid w:val="000227BA"/>
    <w:rsid w:val="00024350"/>
    <w:rsid w:val="000255D6"/>
    <w:rsid w:val="000256CA"/>
    <w:rsid w:val="000341D3"/>
    <w:rsid w:val="000421D4"/>
    <w:rsid w:val="00051A09"/>
    <w:rsid w:val="000532E7"/>
    <w:rsid w:val="000548C8"/>
    <w:rsid w:val="000548F9"/>
    <w:rsid w:val="00055591"/>
    <w:rsid w:val="00057D62"/>
    <w:rsid w:val="00063127"/>
    <w:rsid w:val="00065D23"/>
    <w:rsid w:val="00066058"/>
    <w:rsid w:val="00067F76"/>
    <w:rsid w:val="00071CFA"/>
    <w:rsid w:val="000731AF"/>
    <w:rsid w:val="000769DC"/>
    <w:rsid w:val="0007715B"/>
    <w:rsid w:val="00080FF7"/>
    <w:rsid w:val="00081722"/>
    <w:rsid w:val="00085C07"/>
    <w:rsid w:val="000940F4"/>
    <w:rsid w:val="000954C7"/>
    <w:rsid w:val="000A5ED2"/>
    <w:rsid w:val="000A7907"/>
    <w:rsid w:val="000A7E24"/>
    <w:rsid w:val="000B07B0"/>
    <w:rsid w:val="000B0DAA"/>
    <w:rsid w:val="000B3233"/>
    <w:rsid w:val="000B34DC"/>
    <w:rsid w:val="000B3D2D"/>
    <w:rsid w:val="000B4502"/>
    <w:rsid w:val="000C084F"/>
    <w:rsid w:val="000C0B66"/>
    <w:rsid w:val="000C7C9D"/>
    <w:rsid w:val="000D1A29"/>
    <w:rsid w:val="000D279F"/>
    <w:rsid w:val="000D351E"/>
    <w:rsid w:val="000D6E63"/>
    <w:rsid w:val="000D7D14"/>
    <w:rsid w:val="000E5116"/>
    <w:rsid w:val="000E7B89"/>
    <w:rsid w:val="000F6B63"/>
    <w:rsid w:val="00103D26"/>
    <w:rsid w:val="0010455D"/>
    <w:rsid w:val="0010522A"/>
    <w:rsid w:val="00106DFD"/>
    <w:rsid w:val="00107B13"/>
    <w:rsid w:val="00113C7A"/>
    <w:rsid w:val="00115AC6"/>
    <w:rsid w:val="00117093"/>
    <w:rsid w:val="001206C9"/>
    <w:rsid w:val="001224E4"/>
    <w:rsid w:val="00123D89"/>
    <w:rsid w:val="001247DA"/>
    <w:rsid w:val="0012489C"/>
    <w:rsid w:val="001249E1"/>
    <w:rsid w:val="0012591E"/>
    <w:rsid w:val="00126461"/>
    <w:rsid w:val="0013262D"/>
    <w:rsid w:val="00133A75"/>
    <w:rsid w:val="0013411C"/>
    <w:rsid w:val="00134F30"/>
    <w:rsid w:val="00137249"/>
    <w:rsid w:val="00137740"/>
    <w:rsid w:val="00142EDB"/>
    <w:rsid w:val="00153477"/>
    <w:rsid w:val="00153D88"/>
    <w:rsid w:val="00154658"/>
    <w:rsid w:val="00160F4D"/>
    <w:rsid w:val="00164B3F"/>
    <w:rsid w:val="001705D8"/>
    <w:rsid w:val="00173A80"/>
    <w:rsid w:val="00176BCE"/>
    <w:rsid w:val="00176DBF"/>
    <w:rsid w:val="00181347"/>
    <w:rsid w:val="001830BC"/>
    <w:rsid w:val="00184471"/>
    <w:rsid w:val="0018683A"/>
    <w:rsid w:val="00186F7F"/>
    <w:rsid w:val="0019259E"/>
    <w:rsid w:val="00192812"/>
    <w:rsid w:val="00196035"/>
    <w:rsid w:val="00196C95"/>
    <w:rsid w:val="001A3052"/>
    <w:rsid w:val="001A6319"/>
    <w:rsid w:val="001B007C"/>
    <w:rsid w:val="001B16B1"/>
    <w:rsid w:val="001B1C8E"/>
    <w:rsid w:val="001B220B"/>
    <w:rsid w:val="001B4AD9"/>
    <w:rsid w:val="001B7652"/>
    <w:rsid w:val="001C7D03"/>
    <w:rsid w:val="001D0D2B"/>
    <w:rsid w:val="001D1E0A"/>
    <w:rsid w:val="001D2A34"/>
    <w:rsid w:val="001D4306"/>
    <w:rsid w:val="001E151D"/>
    <w:rsid w:val="001E3155"/>
    <w:rsid w:val="001E31B0"/>
    <w:rsid w:val="001E4CCF"/>
    <w:rsid w:val="001E520F"/>
    <w:rsid w:val="001E5CB7"/>
    <w:rsid w:val="001E6530"/>
    <w:rsid w:val="001E690A"/>
    <w:rsid w:val="001F255A"/>
    <w:rsid w:val="001F3C6A"/>
    <w:rsid w:val="001F41D5"/>
    <w:rsid w:val="001F6318"/>
    <w:rsid w:val="002004B3"/>
    <w:rsid w:val="002013D3"/>
    <w:rsid w:val="00206EBC"/>
    <w:rsid w:val="00207EBC"/>
    <w:rsid w:val="002107A1"/>
    <w:rsid w:val="00210D60"/>
    <w:rsid w:val="00212EE2"/>
    <w:rsid w:val="0021378C"/>
    <w:rsid w:val="00216BE3"/>
    <w:rsid w:val="002171DE"/>
    <w:rsid w:val="002204F9"/>
    <w:rsid w:val="00230B4C"/>
    <w:rsid w:val="00234A75"/>
    <w:rsid w:val="00241D93"/>
    <w:rsid w:val="00244BA0"/>
    <w:rsid w:val="00245070"/>
    <w:rsid w:val="00245674"/>
    <w:rsid w:val="00245772"/>
    <w:rsid w:val="00247289"/>
    <w:rsid w:val="002519FE"/>
    <w:rsid w:val="002554EC"/>
    <w:rsid w:val="00256212"/>
    <w:rsid w:val="00256623"/>
    <w:rsid w:val="00265F7A"/>
    <w:rsid w:val="00270BA3"/>
    <w:rsid w:val="00271590"/>
    <w:rsid w:val="002722EF"/>
    <w:rsid w:val="00274349"/>
    <w:rsid w:val="0027574F"/>
    <w:rsid w:val="0027766D"/>
    <w:rsid w:val="002820F7"/>
    <w:rsid w:val="00282850"/>
    <w:rsid w:val="00287D4E"/>
    <w:rsid w:val="002928FA"/>
    <w:rsid w:val="00293BB9"/>
    <w:rsid w:val="00297FC2"/>
    <w:rsid w:val="002A0596"/>
    <w:rsid w:val="002A23E6"/>
    <w:rsid w:val="002A5499"/>
    <w:rsid w:val="002B104D"/>
    <w:rsid w:val="002B2753"/>
    <w:rsid w:val="002B282A"/>
    <w:rsid w:val="002B6526"/>
    <w:rsid w:val="002B6A78"/>
    <w:rsid w:val="002B729B"/>
    <w:rsid w:val="002C3359"/>
    <w:rsid w:val="002C3BD3"/>
    <w:rsid w:val="002C50EE"/>
    <w:rsid w:val="002C593B"/>
    <w:rsid w:val="002D1332"/>
    <w:rsid w:val="002D1FE6"/>
    <w:rsid w:val="002E01DC"/>
    <w:rsid w:val="002E1DF3"/>
    <w:rsid w:val="002E27E2"/>
    <w:rsid w:val="002E326D"/>
    <w:rsid w:val="002E43F5"/>
    <w:rsid w:val="002E481E"/>
    <w:rsid w:val="002E5D06"/>
    <w:rsid w:val="002E63BE"/>
    <w:rsid w:val="002F0DC8"/>
    <w:rsid w:val="002F16BF"/>
    <w:rsid w:val="002F2D9E"/>
    <w:rsid w:val="00305A5D"/>
    <w:rsid w:val="0030687D"/>
    <w:rsid w:val="00306B01"/>
    <w:rsid w:val="00307E71"/>
    <w:rsid w:val="0031017A"/>
    <w:rsid w:val="003105CA"/>
    <w:rsid w:val="00311FFC"/>
    <w:rsid w:val="003133DE"/>
    <w:rsid w:val="003219E8"/>
    <w:rsid w:val="00321AF3"/>
    <w:rsid w:val="00321B37"/>
    <w:rsid w:val="00324243"/>
    <w:rsid w:val="00327285"/>
    <w:rsid w:val="00327479"/>
    <w:rsid w:val="003278FB"/>
    <w:rsid w:val="00327DA8"/>
    <w:rsid w:val="00332B63"/>
    <w:rsid w:val="00334FC1"/>
    <w:rsid w:val="00336CA2"/>
    <w:rsid w:val="00340D9E"/>
    <w:rsid w:val="003410AC"/>
    <w:rsid w:val="00343A49"/>
    <w:rsid w:val="003461FD"/>
    <w:rsid w:val="00347E77"/>
    <w:rsid w:val="0035185C"/>
    <w:rsid w:val="00351D1B"/>
    <w:rsid w:val="003536A8"/>
    <w:rsid w:val="00354CB1"/>
    <w:rsid w:val="003572BD"/>
    <w:rsid w:val="00361AEA"/>
    <w:rsid w:val="00366E19"/>
    <w:rsid w:val="0037434D"/>
    <w:rsid w:val="00375A07"/>
    <w:rsid w:val="00375ACB"/>
    <w:rsid w:val="0037640E"/>
    <w:rsid w:val="00376B02"/>
    <w:rsid w:val="00377152"/>
    <w:rsid w:val="0038092E"/>
    <w:rsid w:val="003824A8"/>
    <w:rsid w:val="00382B58"/>
    <w:rsid w:val="00383532"/>
    <w:rsid w:val="003A0DA2"/>
    <w:rsid w:val="003A1743"/>
    <w:rsid w:val="003A19CF"/>
    <w:rsid w:val="003A2DD0"/>
    <w:rsid w:val="003A7C5E"/>
    <w:rsid w:val="003B3210"/>
    <w:rsid w:val="003B3E48"/>
    <w:rsid w:val="003B6EEE"/>
    <w:rsid w:val="003B7238"/>
    <w:rsid w:val="003C2BBF"/>
    <w:rsid w:val="003C2ECA"/>
    <w:rsid w:val="003D0306"/>
    <w:rsid w:val="003D17F3"/>
    <w:rsid w:val="003D6E1D"/>
    <w:rsid w:val="003E2759"/>
    <w:rsid w:val="003E5F6B"/>
    <w:rsid w:val="003E6170"/>
    <w:rsid w:val="00406A77"/>
    <w:rsid w:val="00407F17"/>
    <w:rsid w:val="00410C0B"/>
    <w:rsid w:val="00413311"/>
    <w:rsid w:val="00413AA8"/>
    <w:rsid w:val="004164BB"/>
    <w:rsid w:val="0042295D"/>
    <w:rsid w:val="00423445"/>
    <w:rsid w:val="0042369C"/>
    <w:rsid w:val="004278F8"/>
    <w:rsid w:val="0043074C"/>
    <w:rsid w:val="0043322E"/>
    <w:rsid w:val="004357F5"/>
    <w:rsid w:val="00441266"/>
    <w:rsid w:val="00442EC5"/>
    <w:rsid w:val="00443F91"/>
    <w:rsid w:val="00446203"/>
    <w:rsid w:val="00450AD9"/>
    <w:rsid w:val="00450E27"/>
    <w:rsid w:val="00452595"/>
    <w:rsid w:val="004531B8"/>
    <w:rsid w:val="004532D0"/>
    <w:rsid w:val="00455745"/>
    <w:rsid w:val="0045594A"/>
    <w:rsid w:val="004628D9"/>
    <w:rsid w:val="0046324F"/>
    <w:rsid w:val="004662D9"/>
    <w:rsid w:val="004701A6"/>
    <w:rsid w:val="00472041"/>
    <w:rsid w:val="00472F27"/>
    <w:rsid w:val="0047799E"/>
    <w:rsid w:val="004811A3"/>
    <w:rsid w:val="0048244B"/>
    <w:rsid w:val="004849DB"/>
    <w:rsid w:val="004875CA"/>
    <w:rsid w:val="00490836"/>
    <w:rsid w:val="004916B2"/>
    <w:rsid w:val="004919CA"/>
    <w:rsid w:val="00492D4A"/>
    <w:rsid w:val="004934B1"/>
    <w:rsid w:val="00493EAD"/>
    <w:rsid w:val="004971CC"/>
    <w:rsid w:val="004A06D0"/>
    <w:rsid w:val="004A41E2"/>
    <w:rsid w:val="004A4334"/>
    <w:rsid w:val="004A567A"/>
    <w:rsid w:val="004A6299"/>
    <w:rsid w:val="004B250D"/>
    <w:rsid w:val="004B3623"/>
    <w:rsid w:val="004B5781"/>
    <w:rsid w:val="004C005A"/>
    <w:rsid w:val="004C0998"/>
    <w:rsid w:val="004C3881"/>
    <w:rsid w:val="004C652D"/>
    <w:rsid w:val="004C7073"/>
    <w:rsid w:val="004C7306"/>
    <w:rsid w:val="004D1B58"/>
    <w:rsid w:val="004D39C5"/>
    <w:rsid w:val="004D5F26"/>
    <w:rsid w:val="004E2ED1"/>
    <w:rsid w:val="004E32FF"/>
    <w:rsid w:val="004E4AFB"/>
    <w:rsid w:val="004E5692"/>
    <w:rsid w:val="004F1232"/>
    <w:rsid w:val="004F512E"/>
    <w:rsid w:val="004F5368"/>
    <w:rsid w:val="004F59CE"/>
    <w:rsid w:val="004F6309"/>
    <w:rsid w:val="004F6B38"/>
    <w:rsid w:val="004F7793"/>
    <w:rsid w:val="005001B3"/>
    <w:rsid w:val="00500378"/>
    <w:rsid w:val="00504494"/>
    <w:rsid w:val="005055C0"/>
    <w:rsid w:val="00512064"/>
    <w:rsid w:val="005127A6"/>
    <w:rsid w:val="00512CF5"/>
    <w:rsid w:val="00514D2B"/>
    <w:rsid w:val="00520B73"/>
    <w:rsid w:val="00520FD5"/>
    <w:rsid w:val="005232BF"/>
    <w:rsid w:val="00527043"/>
    <w:rsid w:val="00532089"/>
    <w:rsid w:val="005366BA"/>
    <w:rsid w:val="00536992"/>
    <w:rsid w:val="00537375"/>
    <w:rsid w:val="00537583"/>
    <w:rsid w:val="0054317D"/>
    <w:rsid w:val="005453C8"/>
    <w:rsid w:val="00545C66"/>
    <w:rsid w:val="00545F55"/>
    <w:rsid w:val="00546D28"/>
    <w:rsid w:val="00553D9A"/>
    <w:rsid w:val="00554F49"/>
    <w:rsid w:val="00557070"/>
    <w:rsid w:val="00557B8E"/>
    <w:rsid w:val="005607EB"/>
    <w:rsid w:val="005615B9"/>
    <w:rsid w:val="00564020"/>
    <w:rsid w:val="00564146"/>
    <w:rsid w:val="0056473E"/>
    <w:rsid w:val="005700E3"/>
    <w:rsid w:val="00570BB3"/>
    <w:rsid w:val="00572577"/>
    <w:rsid w:val="00576285"/>
    <w:rsid w:val="005802EE"/>
    <w:rsid w:val="005819E3"/>
    <w:rsid w:val="00582AB9"/>
    <w:rsid w:val="0058746C"/>
    <w:rsid w:val="00592905"/>
    <w:rsid w:val="005949B7"/>
    <w:rsid w:val="005A0090"/>
    <w:rsid w:val="005A030D"/>
    <w:rsid w:val="005A2AFB"/>
    <w:rsid w:val="005A698C"/>
    <w:rsid w:val="005B7F71"/>
    <w:rsid w:val="005C1803"/>
    <w:rsid w:val="005C30B9"/>
    <w:rsid w:val="005C50E6"/>
    <w:rsid w:val="005C715F"/>
    <w:rsid w:val="005C7A66"/>
    <w:rsid w:val="005D4444"/>
    <w:rsid w:val="005D4FDB"/>
    <w:rsid w:val="005D51F0"/>
    <w:rsid w:val="005D6423"/>
    <w:rsid w:val="005E025C"/>
    <w:rsid w:val="005E3A5C"/>
    <w:rsid w:val="005E41F8"/>
    <w:rsid w:val="005E42A1"/>
    <w:rsid w:val="005E43A5"/>
    <w:rsid w:val="005E6CB9"/>
    <w:rsid w:val="005F1BBF"/>
    <w:rsid w:val="005F2111"/>
    <w:rsid w:val="005F2DC4"/>
    <w:rsid w:val="005F5E5B"/>
    <w:rsid w:val="00600BA9"/>
    <w:rsid w:val="00601E25"/>
    <w:rsid w:val="00602696"/>
    <w:rsid w:val="00602FCD"/>
    <w:rsid w:val="006030A3"/>
    <w:rsid w:val="00606B82"/>
    <w:rsid w:val="00611713"/>
    <w:rsid w:val="00613F4A"/>
    <w:rsid w:val="006175B9"/>
    <w:rsid w:val="00623CBA"/>
    <w:rsid w:val="00623E5D"/>
    <w:rsid w:val="00631D5B"/>
    <w:rsid w:val="006351E4"/>
    <w:rsid w:val="00637C8A"/>
    <w:rsid w:val="006400B1"/>
    <w:rsid w:val="00641FF2"/>
    <w:rsid w:val="00643FB6"/>
    <w:rsid w:val="00645544"/>
    <w:rsid w:val="0064712D"/>
    <w:rsid w:val="00650E87"/>
    <w:rsid w:val="00651962"/>
    <w:rsid w:val="0065482C"/>
    <w:rsid w:val="006551FE"/>
    <w:rsid w:val="00655AE7"/>
    <w:rsid w:val="00656ADD"/>
    <w:rsid w:val="00660A28"/>
    <w:rsid w:val="006614D2"/>
    <w:rsid w:val="006626E3"/>
    <w:rsid w:val="00662B73"/>
    <w:rsid w:val="0066424E"/>
    <w:rsid w:val="00664680"/>
    <w:rsid w:val="0066735F"/>
    <w:rsid w:val="00667EE2"/>
    <w:rsid w:val="0067604B"/>
    <w:rsid w:val="00676E6F"/>
    <w:rsid w:val="0068205F"/>
    <w:rsid w:val="006831FB"/>
    <w:rsid w:val="006903EC"/>
    <w:rsid w:val="006907F8"/>
    <w:rsid w:val="006909BE"/>
    <w:rsid w:val="00692C0C"/>
    <w:rsid w:val="00696566"/>
    <w:rsid w:val="00697019"/>
    <w:rsid w:val="00697F9B"/>
    <w:rsid w:val="006A013D"/>
    <w:rsid w:val="006A4460"/>
    <w:rsid w:val="006A6002"/>
    <w:rsid w:val="006A6546"/>
    <w:rsid w:val="006A6E57"/>
    <w:rsid w:val="006A6EC9"/>
    <w:rsid w:val="006B32B9"/>
    <w:rsid w:val="006B6894"/>
    <w:rsid w:val="006B7CEA"/>
    <w:rsid w:val="006C336B"/>
    <w:rsid w:val="006C4018"/>
    <w:rsid w:val="006C4D5E"/>
    <w:rsid w:val="006D4BA8"/>
    <w:rsid w:val="006D5091"/>
    <w:rsid w:val="006E2498"/>
    <w:rsid w:val="006E5594"/>
    <w:rsid w:val="006E5DBD"/>
    <w:rsid w:val="006E694D"/>
    <w:rsid w:val="006E731C"/>
    <w:rsid w:val="006F1F7C"/>
    <w:rsid w:val="006F21D7"/>
    <w:rsid w:val="006F3272"/>
    <w:rsid w:val="006F5B68"/>
    <w:rsid w:val="006F5D51"/>
    <w:rsid w:val="006F66B2"/>
    <w:rsid w:val="00704303"/>
    <w:rsid w:val="00707D36"/>
    <w:rsid w:val="00711522"/>
    <w:rsid w:val="00711A2F"/>
    <w:rsid w:val="007139C4"/>
    <w:rsid w:val="00714F76"/>
    <w:rsid w:val="00715637"/>
    <w:rsid w:val="00715C5A"/>
    <w:rsid w:val="00722C82"/>
    <w:rsid w:val="00723D09"/>
    <w:rsid w:val="007240BF"/>
    <w:rsid w:val="007244C2"/>
    <w:rsid w:val="00731204"/>
    <w:rsid w:val="0073455B"/>
    <w:rsid w:val="00736658"/>
    <w:rsid w:val="00737B53"/>
    <w:rsid w:val="00742459"/>
    <w:rsid w:val="00743475"/>
    <w:rsid w:val="00751A9F"/>
    <w:rsid w:val="0075645B"/>
    <w:rsid w:val="00757C91"/>
    <w:rsid w:val="007605D2"/>
    <w:rsid w:val="0076149B"/>
    <w:rsid w:val="007618D9"/>
    <w:rsid w:val="00765C67"/>
    <w:rsid w:val="00770BB3"/>
    <w:rsid w:val="00771C4E"/>
    <w:rsid w:val="00772706"/>
    <w:rsid w:val="00772BFC"/>
    <w:rsid w:val="00772F30"/>
    <w:rsid w:val="007800A4"/>
    <w:rsid w:val="00784303"/>
    <w:rsid w:val="00786470"/>
    <w:rsid w:val="007874EB"/>
    <w:rsid w:val="0079037E"/>
    <w:rsid w:val="007904D8"/>
    <w:rsid w:val="007954E1"/>
    <w:rsid w:val="007955B4"/>
    <w:rsid w:val="00796529"/>
    <w:rsid w:val="00796D94"/>
    <w:rsid w:val="007A14C8"/>
    <w:rsid w:val="007A5128"/>
    <w:rsid w:val="007B4112"/>
    <w:rsid w:val="007B47E2"/>
    <w:rsid w:val="007B4DBC"/>
    <w:rsid w:val="007B614B"/>
    <w:rsid w:val="007B690A"/>
    <w:rsid w:val="007C007C"/>
    <w:rsid w:val="007C01D3"/>
    <w:rsid w:val="007C0638"/>
    <w:rsid w:val="007C2199"/>
    <w:rsid w:val="007C3256"/>
    <w:rsid w:val="007D02BE"/>
    <w:rsid w:val="007D7D78"/>
    <w:rsid w:val="007E1017"/>
    <w:rsid w:val="007E2895"/>
    <w:rsid w:val="007E41ED"/>
    <w:rsid w:val="007F2C6F"/>
    <w:rsid w:val="007F5834"/>
    <w:rsid w:val="007F7FA5"/>
    <w:rsid w:val="00800305"/>
    <w:rsid w:val="00803791"/>
    <w:rsid w:val="00803D30"/>
    <w:rsid w:val="008044B9"/>
    <w:rsid w:val="00804B57"/>
    <w:rsid w:val="0080551C"/>
    <w:rsid w:val="00806D66"/>
    <w:rsid w:val="00810301"/>
    <w:rsid w:val="00811067"/>
    <w:rsid w:val="0081157D"/>
    <w:rsid w:val="0081616A"/>
    <w:rsid w:val="008254B3"/>
    <w:rsid w:val="00825D55"/>
    <w:rsid w:val="00826A93"/>
    <w:rsid w:val="008278F4"/>
    <w:rsid w:val="00830FBF"/>
    <w:rsid w:val="00834C8B"/>
    <w:rsid w:val="00834D26"/>
    <w:rsid w:val="008367D7"/>
    <w:rsid w:val="008406E4"/>
    <w:rsid w:val="00841F21"/>
    <w:rsid w:val="00843AF2"/>
    <w:rsid w:val="00846826"/>
    <w:rsid w:val="008473D2"/>
    <w:rsid w:val="00850165"/>
    <w:rsid w:val="008529C0"/>
    <w:rsid w:val="00853528"/>
    <w:rsid w:val="00856378"/>
    <w:rsid w:val="00861C8C"/>
    <w:rsid w:val="008632C9"/>
    <w:rsid w:val="00863559"/>
    <w:rsid w:val="00865997"/>
    <w:rsid w:val="0086701B"/>
    <w:rsid w:val="00870108"/>
    <w:rsid w:val="008769C5"/>
    <w:rsid w:val="00880146"/>
    <w:rsid w:val="00881053"/>
    <w:rsid w:val="0088793F"/>
    <w:rsid w:val="00890A01"/>
    <w:rsid w:val="00892AC2"/>
    <w:rsid w:val="00893027"/>
    <w:rsid w:val="008A04FA"/>
    <w:rsid w:val="008A1A83"/>
    <w:rsid w:val="008A4551"/>
    <w:rsid w:val="008A79E4"/>
    <w:rsid w:val="008B30E9"/>
    <w:rsid w:val="008B4C80"/>
    <w:rsid w:val="008B6C49"/>
    <w:rsid w:val="008B7655"/>
    <w:rsid w:val="008C624C"/>
    <w:rsid w:val="008D0573"/>
    <w:rsid w:val="008D0FF7"/>
    <w:rsid w:val="008D1A60"/>
    <w:rsid w:val="008D21AE"/>
    <w:rsid w:val="008D43E3"/>
    <w:rsid w:val="008D4B3B"/>
    <w:rsid w:val="008D5C50"/>
    <w:rsid w:val="008E0753"/>
    <w:rsid w:val="008E5AD2"/>
    <w:rsid w:val="008F3236"/>
    <w:rsid w:val="008F5912"/>
    <w:rsid w:val="008F6E4F"/>
    <w:rsid w:val="008F787A"/>
    <w:rsid w:val="00901A8F"/>
    <w:rsid w:val="00902833"/>
    <w:rsid w:val="009042F2"/>
    <w:rsid w:val="00904C69"/>
    <w:rsid w:val="00904E1D"/>
    <w:rsid w:val="009072F4"/>
    <w:rsid w:val="009072F7"/>
    <w:rsid w:val="00911558"/>
    <w:rsid w:val="009150AA"/>
    <w:rsid w:val="009154EE"/>
    <w:rsid w:val="0091555B"/>
    <w:rsid w:val="0091738C"/>
    <w:rsid w:val="00917529"/>
    <w:rsid w:val="009177F1"/>
    <w:rsid w:val="009214AD"/>
    <w:rsid w:val="00921D60"/>
    <w:rsid w:val="00923730"/>
    <w:rsid w:val="009267A0"/>
    <w:rsid w:val="00930E78"/>
    <w:rsid w:val="0093175B"/>
    <w:rsid w:val="00932A34"/>
    <w:rsid w:val="00932D7A"/>
    <w:rsid w:val="009331C0"/>
    <w:rsid w:val="009355B6"/>
    <w:rsid w:val="00936E03"/>
    <w:rsid w:val="00937AD5"/>
    <w:rsid w:val="00943C16"/>
    <w:rsid w:val="009462E1"/>
    <w:rsid w:val="009508BA"/>
    <w:rsid w:val="00950BC8"/>
    <w:rsid w:val="00952B70"/>
    <w:rsid w:val="00955D68"/>
    <w:rsid w:val="00957B25"/>
    <w:rsid w:val="0096233F"/>
    <w:rsid w:val="00963E56"/>
    <w:rsid w:val="00964559"/>
    <w:rsid w:val="009728BB"/>
    <w:rsid w:val="00976DC7"/>
    <w:rsid w:val="00982FC4"/>
    <w:rsid w:val="00984C1D"/>
    <w:rsid w:val="009851B0"/>
    <w:rsid w:val="00985C7E"/>
    <w:rsid w:val="00985EC0"/>
    <w:rsid w:val="009864D5"/>
    <w:rsid w:val="0099101D"/>
    <w:rsid w:val="0099167D"/>
    <w:rsid w:val="009918A4"/>
    <w:rsid w:val="00991F25"/>
    <w:rsid w:val="0099545F"/>
    <w:rsid w:val="009956F6"/>
    <w:rsid w:val="00996CF6"/>
    <w:rsid w:val="00997A96"/>
    <w:rsid w:val="00997C16"/>
    <w:rsid w:val="009A06B6"/>
    <w:rsid w:val="009A2628"/>
    <w:rsid w:val="009A33F5"/>
    <w:rsid w:val="009A7280"/>
    <w:rsid w:val="009B06F3"/>
    <w:rsid w:val="009B1D56"/>
    <w:rsid w:val="009B1DC9"/>
    <w:rsid w:val="009B3034"/>
    <w:rsid w:val="009B4EA6"/>
    <w:rsid w:val="009B6B93"/>
    <w:rsid w:val="009B6C21"/>
    <w:rsid w:val="009C232E"/>
    <w:rsid w:val="009C28EF"/>
    <w:rsid w:val="009C3A4A"/>
    <w:rsid w:val="009D00B3"/>
    <w:rsid w:val="009D00C4"/>
    <w:rsid w:val="009D05C1"/>
    <w:rsid w:val="009D17C9"/>
    <w:rsid w:val="009D2A67"/>
    <w:rsid w:val="009D2C58"/>
    <w:rsid w:val="009D3340"/>
    <w:rsid w:val="009D3D9E"/>
    <w:rsid w:val="009D4A7D"/>
    <w:rsid w:val="009E035E"/>
    <w:rsid w:val="009E0595"/>
    <w:rsid w:val="009E37B7"/>
    <w:rsid w:val="009E774F"/>
    <w:rsid w:val="009E7E16"/>
    <w:rsid w:val="009F27A2"/>
    <w:rsid w:val="009F31CF"/>
    <w:rsid w:val="009F413A"/>
    <w:rsid w:val="009F6F18"/>
    <w:rsid w:val="00A03D14"/>
    <w:rsid w:val="00A0485A"/>
    <w:rsid w:val="00A05DC8"/>
    <w:rsid w:val="00A063EB"/>
    <w:rsid w:val="00A11F5D"/>
    <w:rsid w:val="00A12CF1"/>
    <w:rsid w:val="00A14F1C"/>
    <w:rsid w:val="00A165D1"/>
    <w:rsid w:val="00A204E8"/>
    <w:rsid w:val="00A20577"/>
    <w:rsid w:val="00A271FA"/>
    <w:rsid w:val="00A32528"/>
    <w:rsid w:val="00A40011"/>
    <w:rsid w:val="00A403E0"/>
    <w:rsid w:val="00A42BEC"/>
    <w:rsid w:val="00A43264"/>
    <w:rsid w:val="00A43EEA"/>
    <w:rsid w:val="00A4417B"/>
    <w:rsid w:val="00A453BE"/>
    <w:rsid w:val="00A47C05"/>
    <w:rsid w:val="00A50C20"/>
    <w:rsid w:val="00A52A69"/>
    <w:rsid w:val="00A54157"/>
    <w:rsid w:val="00A56C45"/>
    <w:rsid w:val="00A65862"/>
    <w:rsid w:val="00A704AF"/>
    <w:rsid w:val="00A717B4"/>
    <w:rsid w:val="00A721E3"/>
    <w:rsid w:val="00A742F4"/>
    <w:rsid w:val="00A7442E"/>
    <w:rsid w:val="00A75787"/>
    <w:rsid w:val="00A757A2"/>
    <w:rsid w:val="00A75C15"/>
    <w:rsid w:val="00A8037D"/>
    <w:rsid w:val="00A831D3"/>
    <w:rsid w:val="00A83B3A"/>
    <w:rsid w:val="00A90DF3"/>
    <w:rsid w:val="00A94D1F"/>
    <w:rsid w:val="00A962DE"/>
    <w:rsid w:val="00A96358"/>
    <w:rsid w:val="00AA10F4"/>
    <w:rsid w:val="00AA6A43"/>
    <w:rsid w:val="00AA71B8"/>
    <w:rsid w:val="00AA7C56"/>
    <w:rsid w:val="00AA7CEA"/>
    <w:rsid w:val="00AB7B25"/>
    <w:rsid w:val="00AB7E6A"/>
    <w:rsid w:val="00AC055F"/>
    <w:rsid w:val="00AC1332"/>
    <w:rsid w:val="00AC6E72"/>
    <w:rsid w:val="00AC7239"/>
    <w:rsid w:val="00AD00D2"/>
    <w:rsid w:val="00AE0C3D"/>
    <w:rsid w:val="00AE48AD"/>
    <w:rsid w:val="00AE7E35"/>
    <w:rsid w:val="00AF0793"/>
    <w:rsid w:val="00AF117B"/>
    <w:rsid w:val="00AF18B9"/>
    <w:rsid w:val="00AF25B9"/>
    <w:rsid w:val="00AF5E76"/>
    <w:rsid w:val="00B00008"/>
    <w:rsid w:val="00B0325E"/>
    <w:rsid w:val="00B07F84"/>
    <w:rsid w:val="00B13D21"/>
    <w:rsid w:val="00B14A0C"/>
    <w:rsid w:val="00B1509D"/>
    <w:rsid w:val="00B163E5"/>
    <w:rsid w:val="00B23801"/>
    <w:rsid w:val="00B329CA"/>
    <w:rsid w:val="00B32FEE"/>
    <w:rsid w:val="00B4151D"/>
    <w:rsid w:val="00B4240F"/>
    <w:rsid w:val="00B43985"/>
    <w:rsid w:val="00B45B9D"/>
    <w:rsid w:val="00B46C33"/>
    <w:rsid w:val="00B50E43"/>
    <w:rsid w:val="00B53DC3"/>
    <w:rsid w:val="00B543FB"/>
    <w:rsid w:val="00B559F3"/>
    <w:rsid w:val="00B573F9"/>
    <w:rsid w:val="00B61C9E"/>
    <w:rsid w:val="00B61F7E"/>
    <w:rsid w:val="00B64603"/>
    <w:rsid w:val="00B70AA7"/>
    <w:rsid w:val="00B750F4"/>
    <w:rsid w:val="00B755C9"/>
    <w:rsid w:val="00B777E2"/>
    <w:rsid w:val="00B81DA6"/>
    <w:rsid w:val="00B83F0A"/>
    <w:rsid w:val="00B86368"/>
    <w:rsid w:val="00B878FE"/>
    <w:rsid w:val="00B91E7D"/>
    <w:rsid w:val="00B941BE"/>
    <w:rsid w:val="00B94569"/>
    <w:rsid w:val="00B9790C"/>
    <w:rsid w:val="00BA0176"/>
    <w:rsid w:val="00BA2C8D"/>
    <w:rsid w:val="00BA56DF"/>
    <w:rsid w:val="00BB07F9"/>
    <w:rsid w:val="00BB57EC"/>
    <w:rsid w:val="00BB7070"/>
    <w:rsid w:val="00BC0720"/>
    <w:rsid w:val="00BC3C7C"/>
    <w:rsid w:val="00BC497C"/>
    <w:rsid w:val="00BC4985"/>
    <w:rsid w:val="00BD25A2"/>
    <w:rsid w:val="00BE15CD"/>
    <w:rsid w:val="00BE1D01"/>
    <w:rsid w:val="00BE249A"/>
    <w:rsid w:val="00BE7960"/>
    <w:rsid w:val="00BE7FBE"/>
    <w:rsid w:val="00BF630C"/>
    <w:rsid w:val="00BF63A3"/>
    <w:rsid w:val="00C05224"/>
    <w:rsid w:val="00C06A74"/>
    <w:rsid w:val="00C0754A"/>
    <w:rsid w:val="00C10549"/>
    <w:rsid w:val="00C1177A"/>
    <w:rsid w:val="00C13228"/>
    <w:rsid w:val="00C15B48"/>
    <w:rsid w:val="00C228DD"/>
    <w:rsid w:val="00C23362"/>
    <w:rsid w:val="00C2531F"/>
    <w:rsid w:val="00C26D0F"/>
    <w:rsid w:val="00C33D20"/>
    <w:rsid w:val="00C36D5E"/>
    <w:rsid w:val="00C36EDF"/>
    <w:rsid w:val="00C3708B"/>
    <w:rsid w:val="00C373A2"/>
    <w:rsid w:val="00C43330"/>
    <w:rsid w:val="00C43AAA"/>
    <w:rsid w:val="00C44553"/>
    <w:rsid w:val="00C516B6"/>
    <w:rsid w:val="00C53B04"/>
    <w:rsid w:val="00C55A7C"/>
    <w:rsid w:val="00C576E2"/>
    <w:rsid w:val="00C619C0"/>
    <w:rsid w:val="00C66185"/>
    <w:rsid w:val="00C6736B"/>
    <w:rsid w:val="00C674BF"/>
    <w:rsid w:val="00C70F73"/>
    <w:rsid w:val="00C725AA"/>
    <w:rsid w:val="00C72977"/>
    <w:rsid w:val="00C72C63"/>
    <w:rsid w:val="00C75C62"/>
    <w:rsid w:val="00C769F5"/>
    <w:rsid w:val="00C76BC4"/>
    <w:rsid w:val="00C77F4E"/>
    <w:rsid w:val="00C815AB"/>
    <w:rsid w:val="00C83C2C"/>
    <w:rsid w:val="00C91D12"/>
    <w:rsid w:val="00C928F6"/>
    <w:rsid w:val="00C9429C"/>
    <w:rsid w:val="00C958E8"/>
    <w:rsid w:val="00C95B29"/>
    <w:rsid w:val="00CA0509"/>
    <w:rsid w:val="00CA4745"/>
    <w:rsid w:val="00CA746D"/>
    <w:rsid w:val="00CB2E97"/>
    <w:rsid w:val="00CB76D1"/>
    <w:rsid w:val="00CC174C"/>
    <w:rsid w:val="00CC196A"/>
    <w:rsid w:val="00CC2694"/>
    <w:rsid w:val="00CC2CEA"/>
    <w:rsid w:val="00CC4054"/>
    <w:rsid w:val="00CC4E0C"/>
    <w:rsid w:val="00CC79B8"/>
    <w:rsid w:val="00CD0CA2"/>
    <w:rsid w:val="00CD0D9F"/>
    <w:rsid w:val="00CD1111"/>
    <w:rsid w:val="00CD1F68"/>
    <w:rsid w:val="00CD305C"/>
    <w:rsid w:val="00CD3366"/>
    <w:rsid w:val="00CD34D0"/>
    <w:rsid w:val="00CE329D"/>
    <w:rsid w:val="00CE4420"/>
    <w:rsid w:val="00CE44E9"/>
    <w:rsid w:val="00CE60CE"/>
    <w:rsid w:val="00CF32A7"/>
    <w:rsid w:val="00CF32FF"/>
    <w:rsid w:val="00CF367C"/>
    <w:rsid w:val="00CF42D0"/>
    <w:rsid w:val="00CF48D2"/>
    <w:rsid w:val="00CF54BB"/>
    <w:rsid w:val="00CF568A"/>
    <w:rsid w:val="00CF7986"/>
    <w:rsid w:val="00CF7A15"/>
    <w:rsid w:val="00D01009"/>
    <w:rsid w:val="00D01E25"/>
    <w:rsid w:val="00D0294D"/>
    <w:rsid w:val="00D04A3B"/>
    <w:rsid w:val="00D0791B"/>
    <w:rsid w:val="00D1023F"/>
    <w:rsid w:val="00D10374"/>
    <w:rsid w:val="00D14ADF"/>
    <w:rsid w:val="00D14C00"/>
    <w:rsid w:val="00D15A81"/>
    <w:rsid w:val="00D1691D"/>
    <w:rsid w:val="00D17ABD"/>
    <w:rsid w:val="00D17CED"/>
    <w:rsid w:val="00D20F0E"/>
    <w:rsid w:val="00D26B80"/>
    <w:rsid w:val="00D27834"/>
    <w:rsid w:val="00D3143E"/>
    <w:rsid w:val="00D329C7"/>
    <w:rsid w:val="00D34305"/>
    <w:rsid w:val="00D34F3C"/>
    <w:rsid w:val="00D35F86"/>
    <w:rsid w:val="00D36D9D"/>
    <w:rsid w:val="00D377B4"/>
    <w:rsid w:val="00D3791D"/>
    <w:rsid w:val="00D416A3"/>
    <w:rsid w:val="00D46098"/>
    <w:rsid w:val="00D46CD3"/>
    <w:rsid w:val="00D563B9"/>
    <w:rsid w:val="00D65132"/>
    <w:rsid w:val="00D654E2"/>
    <w:rsid w:val="00D73FBB"/>
    <w:rsid w:val="00D74CD5"/>
    <w:rsid w:val="00D74EBF"/>
    <w:rsid w:val="00D76ADA"/>
    <w:rsid w:val="00D76AE0"/>
    <w:rsid w:val="00D773E1"/>
    <w:rsid w:val="00D77D51"/>
    <w:rsid w:val="00D81692"/>
    <w:rsid w:val="00D81D7F"/>
    <w:rsid w:val="00D820BB"/>
    <w:rsid w:val="00D8210D"/>
    <w:rsid w:val="00D868A3"/>
    <w:rsid w:val="00D86C28"/>
    <w:rsid w:val="00D86E17"/>
    <w:rsid w:val="00D8778B"/>
    <w:rsid w:val="00D928E0"/>
    <w:rsid w:val="00D93D53"/>
    <w:rsid w:val="00D962F2"/>
    <w:rsid w:val="00DA699E"/>
    <w:rsid w:val="00DB4A66"/>
    <w:rsid w:val="00DB4C61"/>
    <w:rsid w:val="00DB5C14"/>
    <w:rsid w:val="00DC0CCF"/>
    <w:rsid w:val="00DC3E1B"/>
    <w:rsid w:val="00DC65FD"/>
    <w:rsid w:val="00DD004D"/>
    <w:rsid w:val="00DD03A0"/>
    <w:rsid w:val="00DD0DE4"/>
    <w:rsid w:val="00DD265E"/>
    <w:rsid w:val="00DD4DD8"/>
    <w:rsid w:val="00DD5028"/>
    <w:rsid w:val="00DD545E"/>
    <w:rsid w:val="00DE0A8A"/>
    <w:rsid w:val="00DE2BED"/>
    <w:rsid w:val="00DE34E7"/>
    <w:rsid w:val="00DE6A38"/>
    <w:rsid w:val="00DF2859"/>
    <w:rsid w:val="00DF3B7F"/>
    <w:rsid w:val="00DF6AA9"/>
    <w:rsid w:val="00E07A61"/>
    <w:rsid w:val="00E1211D"/>
    <w:rsid w:val="00E1299F"/>
    <w:rsid w:val="00E14B72"/>
    <w:rsid w:val="00E21472"/>
    <w:rsid w:val="00E24DE3"/>
    <w:rsid w:val="00E24FC7"/>
    <w:rsid w:val="00E257A5"/>
    <w:rsid w:val="00E257C8"/>
    <w:rsid w:val="00E27EC7"/>
    <w:rsid w:val="00E30BA7"/>
    <w:rsid w:val="00E32771"/>
    <w:rsid w:val="00E417BA"/>
    <w:rsid w:val="00E42139"/>
    <w:rsid w:val="00E42EBA"/>
    <w:rsid w:val="00E45ACC"/>
    <w:rsid w:val="00E45E15"/>
    <w:rsid w:val="00E4661B"/>
    <w:rsid w:val="00E53A79"/>
    <w:rsid w:val="00E53BD9"/>
    <w:rsid w:val="00E53ED6"/>
    <w:rsid w:val="00E61D3A"/>
    <w:rsid w:val="00E644A3"/>
    <w:rsid w:val="00E74BDC"/>
    <w:rsid w:val="00E77701"/>
    <w:rsid w:val="00E8286D"/>
    <w:rsid w:val="00E83BF0"/>
    <w:rsid w:val="00E8553F"/>
    <w:rsid w:val="00E85E30"/>
    <w:rsid w:val="00E9513F"/>
    <w:rsid w:val="00EA0979"/>
    <w:rsid w:val="00EA68CA"/>
    <w:rsid w:val="00EB15DB"/>
    <w:rsid w:val="00EB266D"/>
    <w:rsid w:val="00EB3516"/>
    <w:rsid w:val="00EB4613"/>
    <w:rsid w:val="00EB4B91"/>
    <w:rsid w:val="00EB52B3"/>
    <w:rsid w:val="00EB6A8D"/>
    <w:rsid w:val="00EB754F"/>
    <w:rsid w:val="00EC16EB"/>
    <w:rsid w:val="00EC568F"/>
    <w:rsid w:val="00EC76BE"/>
    <w:rsid w:val="00ED0569"/>
    <w:rsid w:val="00ED0E09"/>
    <w:rsid w:val="00ED2859"/>
    <w:rsid w:val="00ED56DF"/>
    <w:rsid w:val="00ED59B0"/>
    <w:rsid w:val="00EE1C0D"/>
    <w:rsid w:val="00EE3E92"/>
    <w:rsid w:val="00EE6785"/>
    <w:rsid w:val="00EE6B61"/>
    <w:rsid w:val="00EF1556"/>
    <w:rsid w:val="00EF36FB"/>
    <w:rsid w:val="00EF4154"/>
    <w:rsid w:val="00EF7052"/>
    <w:rsid w:val="00EF7EAF"/>
    <w:rsid w:val="00F00CE9"/>
    <w:rsid w:val="00F00D47"/>
    <w:rsid w:val="00F02BF7"/>
    <w:rsid w:val="00F040D2"/>
    <w:rsid w:val="00F066F1"/>
    <w:rsid w:val="00F11DC3"/>
    <w:rsid w:val="00F11E40"/>
    <w:rsid w:val="00F11E86"/>
    <w:rsid w:val="00F20177"/>
    <w:rsid w:val="00F217F3"/>
    <w:rsid w:val="00F22383"/>
    <w:rsid w:val="00F22C36"/>
    <w:rsid w:val="00F23C87"/>
    <w:rsid w:val="00F25128"/>
    <w:rsid w:val="00F263A7"/>
    <w:rsid w:val="00F26C98"/>
    <w:rsid w:val="00F35810"/>
    <w:rsid w:val="00F36F00"/>
    <w:rsid w:val="00F44BCA"/>
    <w:rsid w:val="00F534EB"/>
    <w:rsid w:val="00F5766F"/>
    <w:rsid w:val="00F57869"/>
    <w:rsid w:val="00F60FFA"/>
    <w:rsid w:val="00F625AC"/>
    <w:rsid w:val="00F62ADD"/>
    <w:rsid w:val="00F63787"/>
    <w:rsid w:val="00F66ACA"/>
    <w:rsid w:val="00F67108"/>
    <w:rsid w:val="00F742E1"/>
    <w:rsid w:val="00F81399"/>
    <w:rsid w:val="00F82D3E"/>
    <w:rsid w:val="00F84409"/>
    <w:rsid w:val="00F90CC8"/>
    <w:rsid w:val="00F91035"/>
    <w:rsid w:val="00F93B4A"/>
    <w:rsid w:val="00F9412B"/>
    <w:rsid w:val="00F951A3"/>
    <w:rsid w:val="00FA0CD3"/>
    <w:rsid w:val="00FA6288"/>
    <w:rsid w:val="00FA6319"/>
    <w:rsid w:val="00FA71E3"/>
    <w:rsid w:val="00FB3A27"/>
    <w:rsid w:val="00FB75F4"/>
    <w:rsid w:val="00FC29E5"/>
    <w:rsid w:val="00FC3884"/>
    <w:rsid w:val="00FC40AF"/>
    <w:rsid w:val="00FD1FA2"/>
    <w:rsid w:val="00FD7B18"/>
    <w:rsid w:val="00FE3D8C"/>
    <w:rsid w:val="00FE54A3"/>
    <w:rsid w:val="00FE6D25"/>
    <w:rsid w:val="00FF1385"/>
    <w:rsid w:val="00FF1DF5"/>
    <w:rsid w:val="00FF350E"/>
    <w:rsid w:val="00FF6B9C"/>
    <w:rsid w:val="00FF72B5"/>
    <w:rsid w:val="00FF77D7"/>
    <w:rsid w:val="00FF7E19"/>
    <w:rsid w:val="10A42D70"/>
    <w:rsid w:val="10E240C8"/>
    <w:rsid w:val="2321475C"/>
    <w:rsid w:val="2E8E7E27"/>
    <w:rsid w:val="339C6F47"/>
    <w:rsid w:val="36C167EF"/>
    <w:rsid w:val="37F4C641"/>
    <w:rsid w:val="3E2E6A61"/>
    <w:rsid w:val="446E3C8A"/>
    <w:rsid w:val="4B9E5DB3"/>
    <w:rsid w:val="54ACFDE4"/>
    <w:rsid w:val="54F74AD5"/>
    <w:rsid w:val="5A22DBF8"/>
    <w:rsid w:val="7676E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>
      <v:fill color="white" on="f"/>
      <v:stroke weight=".5pt"/>
      <o:colormru v:ext="edit" colors="#a1b79d,#031d5c,#b40046,#7a7e7f,#f0005f"/>
    </o:shapedefaults>
    <o:shapelayout v:ext="edit">
      <o:idmap v:ext="edit" data="2"/>
    </o:shapelayout>
  </w:shapeDefaults>
  <w:decimalSymbol w:val=","/>
  <w:listSeparator w:val=";"/>
  <w14:docId w14:val="35A91C00"/>
  <w15:docId w15:val="{07F251EE-AF07-41D0-B8A4-324AD4D1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Times New Roman" w:hAnsi="Garamond" w:cs="Times New Roman"/>
        <w:sz w:val="24"/>
        <w:szCs w:val="24"/>
        <w:lang w:val="da-DK" w:eastAsia="da-DK" w:bidi="ar-SA"/>
      </w:rPr>
    </w:rPrDefault>
    <w:pPrDefault>
      <w:pPr>
        <w:spacing w:after="280"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9"/>
    <w:lsdException w:name="index 2" w:semiHidden="1" w:uiPriority="99"/>
    <w:lsdException w:name="index 3" w:semiHidden="1" w:uiPriority="99"/>
    <w:lsdException w:name="index 4" w:semiHidden="1" w:uiPriority="99"/>
    <w:lsdException w:name="index 5" w:semiHidden="1" w:uiPriority="99"/>
    <w:lsdException w:name="index 6" w:semiHidden="1" w:uiPriority="99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/>
    <w:lsdException w:name="header" w:semiHidden="1" w:uiPriority="99" w:unhideWhenUsed="1"/>
    <w:lsdException w:name="footer" w:semiHidden="1" w:uiPriority="99" w:unhideWhenUsed="1"/>
    <w:lsdException w:name="index heading" w:semiHidden="1" w:uiPriority="99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/>
    <w:lsdException w:name="macro" w:semiHidden="1" w:uiPriority="99"/>
    <w:lsdException w:name="toa heading" w:semiHidden="1" w:uiPriority="99" w:unhideWhenUsed="1"/>
    <w:lsdException w:name="List" w:semiHidden="1" w:unhideWhenUsed="1"/>
    <w:lsdException w:name="List Bullet" w:semiHidden="1" w:uiPriority="2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semiHidden="1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qFormat="1"/>
    <w:lsdException w:name="Intense Emphasis" w:uiPriority="99" w:qFormat="1"/>
    <w:lsdException w:name="Subtle Reference" w:semiHidden="1" w:uiPriority="99" w:qFormat="1"/>
    <w:lsdException w:name="Intense Reference" w:semiHidden="1" w:uiPriority="99" w:qFormat="1"/>
    <w:lsdException w:name="Book Title" w:semiHidden="1" w:uiPriority="99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DE0A8A"/>
  </w:style>
  <w:style w:type="paragraph" w:styleId="Overskrift1">
    <w:name w:val="heading 1"/>
    <w:basedOn w:val="Normal"/>
    <w:next w:val="Introtekst"/>
    <w:link w:val="Overskrift1Tegn"/>
    <w:uiPriority w:val="1"/>
    <w:qFormat/>
    <w:rsid w:val="004A4334"/>
    <w:pPr>
      <w:keepNext/>
      <w:pageBreakBefore/>
      <w:framePr w:w="7655" w:wrap="around" w:vAnchor="text" w:hAnchor="text" w:y="1"/>
      <w:numPr>
        <w:numId w:val="16"/>
      </w:numPr>
      <w:pBdr>
        <w:bottom w:val="single" w:sz="4" w:space="15" w:color="auto"/>
      </w:pBdr>
      <w:suppressAutoHyphens/>
      <w:spacing w:after="300" w:line="500" w:lineRule="atLeast"/>
      <w:contextualSpacing/>
      <w:outlineLvl w:val="0"/>
    </w:pPr>
    <w:rPr>
      <w:rFonts w:ascii="Arial" w:hAnsi="Arial" w:cs="Arial"/>
      <w:bCs/>
      <w:sz w:val="40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2A23E6"/>
    <w:pPr>
      <w:keepNext/>
      <w:numPr>
        <w:ilvl w:val="1"/>
        <w:numId w:val="16"/>
      </w:numPr>
      <w:suppressAutoHyphens/>
      <w:spacing w:before="560" w:after="0" w:line="360" w:lineRule="atLeast"/>
      <w:contextualSpacing/>
      <w:outlineLvl w:val="1"/>
    </w:pPr>
    <w:rPr>
      <w:rFonts w:cs="Arial"/>
      <w:bCs/>
      <w:iCs/>
      <w:sz w:val="32"/>
      <w:szCs w:val="28"/>
    </w:rPr>
  </w:style>
  <w:style w:type="paragraph" w:styleId="Overskrift3">
    <w:name w:val="heading 3"/>
    <w:basedOn w:val="Normal"/>
    <w:next w:val="Normal"/>
    <w:uiPriority w:val="2"/>
    <w:qFormat/>
    <w:rsid w:val="002A23E6"/>
    <w:pPr>
      <w:keepNext/>
      <w:suppressAutoHyphens/>
      <w:spacing w:before="280" w:after="0"/>
      <w:contextualSpacing/>
      <w:outlineLvl w:val="2"/>
    </w:pPr>
    <w:rPr>
      <w:rFonts w:ascii="Arial" w:hAnsi="Arial" w:cs="Arial"/>
      <w:bCs/>
      <w:sz w:val="22"/>
      <w:szCs w:val="26"/>
    </w:rPr>
  </w:style>
  <w:style w:type="paragraph" w:styleId="Overskrift4">
    <w:name w:val="heading 4"/>
    <w:basedOn w:val="Normal"/>
    <w:next w:val="Normal"/>
    <w:uiPriority w:val="2"/>
    <w:qFormat/>
    <w:rsid w:val="00115AC6"/>
    <w:pPr>
      <w:keepNext/>
      <w:spacing w:before="280" w:after="0"/>
      <w:contextualSpacing/>
      <w:outlineLvl w:val="3"/>
    </w:pPr>
    <w:rPr>
      <w:bCs/>
      <w:i/>
      <w:szCs w:val="28"/>
    </w:rPr>
  </w:style>
  <w:style w:type="paragraph" w:styleId="Overskrift5">
    <w:name w:val="heading 5"/>
    <w:basedOn w:val="Normal"/>
    <w:next w:val="Normal"/>
    <w:uiPriority w:val="2"/>
    <w:semiHidden/>
    <w:qFormat/>
    <w:rsid w:val="00AE0C3D"/>
    <w:pPr>
      <w:outlineLvl w:val="4"/>
    </w:pPr>
    <w:rPr>
      <w:bCs/>
      <w:iCs/>
      <w:szCs w:val="26"/>
    </w:rPr>
  </w:style>
  <w:style w:type="paragraph" w:styleId="Overskrift6">
    <w:name w:val="heading 6"/>
    <w:basedOn w:val="Normal"/>
    <w:next w:val="Normal"/>
    <w:uiPriority w:val="2"/>
    <w:semiHidden/>
    <w:qFormat/>
    <w:rsid w:val="00A50C20"/>
    <w:pPr>
      <w:numPr>
        <w:ilvl w:val="5"/>
        <w:numId w:val="16"/>
      </w:numPr>
      <w:outlineLvl w:val="5"/>
    </w:pPr>
    <w:rPr>
      <w:b/>
      <w:bCs/>
      <w:szCs w:val="22"/>
    </w:rPr>
  </w:style>
  <w:style w:type="paragraph" w:styleId="Overskrift7">
    <w:name w:val="heading 7"/>
    <w:basedOn w:val="Normal"/>
    <w:next w:val="Normal"/>
    <w:uiPriority w:val="2"/>
    <w:semiHidden/>
    <w:qFormat/>
    <w:rsid w:val="00A50C20"/>
    <w:pPr>
      <w:numPr>
        <w:ilvl w:val="6"/>
        <w:numId w:val="16"/>
      </w:numPr>
      <w:outlineLvl w:val="6"/>
    </w:pPr>
    <w:rPr>
      <w:b/>
    </w:rPr>
  </w:style>
  <w:style w:type="paragraph" w:styleId="Overskrift8">
    <w:name w:val="heading 8"/>
    <w:basedOn w:val="Normal"/>
    <w:next w:val="Normal"/>
    <w:uiPriority w:val="2"/>
    <w:semiHidden/>
    <w:qFormat/>
    <w:rsid w:val="00A50C20"/>
    <w:pPr>
      <w:numPr>
        <w:ilvl w:val="7"/>
        <w:numId w:val="16"/>
      </w:numPr>
      <w:outlineLvl w:val="7"/>
    </w:pPr>
    <w:rPr>
      <w:b/>
      <w:iCs/>
    </w:rPr>
  </w:style>
  <w:style w:type="paragraph" w:styleId="Overskrift9">
    <w:name w:val="heading 9"/>
    <w:basedOn w:val="Normal"/>
    <w:next w:val="Normal"/>
    <w:uiPriority w:val="2"/>
    <w:semiHidden/>
    <w:qFormat/>
    <w:rsid w:val="00A50C20"/>
    <w:pPr>
      <w:numPr>
        <w:ilvl w:val="8"/>
        <w:numId w:val="16"/>
      </w:numPr>
      <w:outlineLvl w:val="8"/>
    </w:pPr>
    <w:rPr>
      <w:rFonts w:cs="Arial"/>
      <w:b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uiPriority w:val="4"/>
    <w:semiHidden/>
    <w:qFormat/>
    <w:rsid w:val="005F2DC4"/>
    <w:pPr>
      <w:keepNext/>
      <w:tabs>
        <w:tab w:val="left" w:pos="340"/>
      </w:tabs>
      <w:spacing w:before="170" w:after="0"/>
      <w:ind w:left="227" w:right="227"/>
      <w:contextualSpacing/>
    </w:pPr>
    <w:rPr>
      <w:rFonts w:ascii="Arial" w:hAnsi="Arial"/>
      <w:b/>
      <w:bCs/>
      <w:color w:val="066B43" w:themeColor="text2"/>
      <w:sz w:val="15"/>
      <w:szCs w:val="20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99"/>
    <w:semiHidden/>
    <w:qFormat/>
    <w:rsid w:val="005802EE"/>
    <w:rPr>
      <w:i/>
      <w:iCs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A50C20"/>
    <w:rPr>
      <w:vertAlign w:val="superscript"/>
      <w:lang w:val="da-DK"/>
    </w:rPr>
  </w:style>
  <w:style w:type="paragraph" w:styleId="Slutnotetekst">
    <w:name w:val="endnote text"/>
    <w:basedOn w:val="Normal"/>
    <w:uiPriority w:val="99"/>
    <w:semiHidden/>
    <w:rsid w:val="0043322E"/>
    <w:pPr>
      <w:spacing w:after="0" w:line="240" w:lineRule="auto"/>
    </w:pPr>
    <w:rPr>
      <w:sz w:val="18"/>
      <w:szCs w:val="20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paragraph" w:styleId="Afsenderadresse">
    <w:name w:val="envelope return"/>
    <w:basedOn w:val="Normal"/>
    <w:uiPriority w:val="99"/>
    <w:semiHidden/>
    <w:rsid w:val="005802EE"/>
    <w:rPr>
      <w:rFonts w:cs="Arial"/>
      <w:szCs w:val="20"/>
    </w:rPr>
  </w:style>
  <w:style w:type="character" w:styleId="Fodnotehenvisning">
    <w:name w:val="footnote reference"/>
    <w:basedOn w:val="Standardskrifttypeiafsnit"/>
    <w:uiPriority w:val="99"/>
    <w:semiHidden/>
    <w:rsid w:val="00A50C20"/>
    <w:rPr>
      <w:vertAlign w:val="superscript"/>
      <w:lang w:val="da-DK"/>
    </w:rPr>
  </w:style>
  <w:style w:type="paragraph" w:styleId="Fodnotetekst">
    <w:name w:val="footnote text"/>
    <w:basedOn w:val="Normal"/>
    <w:uiPriority w:val="99"/>
    <w:semiHidden/>
    <w:rsid w:val="0043322E"/>
    <w:pPr>
      <w:spacing w:after="0" w:line="240" w:lineRule="auto"/>
    </w:pPr>
    <w:rPr>
      <w:sz w:val="18"/>
      <w:szCs w:val="20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da-DK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basedOn w:val="Standardskrifttypeiafsnit"/>
    <w:uiPriority w:val="99"/>
    <w:semiHidden/>
    <w:rsid w:val="005802EE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5802EE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  <w:szCs w:val="20"/>
    </w:rPr>
  </w:style>
  <w:style w:type="character" w:styleId="HTML-eksempel">
    <w:name w:val="HTML Sample"/>
    <w:basedOn w:val="Standardskrifttypeiafsnit"/>
    <w:uiPriority w:val="99"/>
    <w:semiHidden/>
    <w:rsid w:val="005802EE"/>
    <w:rPr>
      <w:rFonts w:ascii="Courier New" w:hAnsi="Courier New" w:cs="Courier New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5802EE"/>
    <w:rPr>
      <w:i/>
      <w:iCs/>
      <w:lang w:val="da-DK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da-DK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3"/>
    <w:qFormat/>
    <w:rsid w:val="002A23E6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3"/>
    <w:qFormat/>
    <w:rsid w:val="002A23E6"/>
    <w:pPr>
      <w:numPr>
        <w:numId w:val="9"/>
      </w:numPr>
      <w:ind w:left="357" w:hanging="357"/>
      <w:contextualSpacing/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  <w:szCs w:val="20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99"/>
    <w:semiHidden/>
    <w:qFormat/>
    <w:rsid w:val="005802EE"/>
    <w:rPr>
      <w:b/>
      <w:bCs/>
      <w:lang w:val="da-DK"/>
    </w:rPr>
  </w:style>
  <w:style w:type="paragraph" w:styleId="Undertitel">
    <w:name w:val="Subtitle"/>
    <w:basedOn w:val="Normal"/>
    <w:uiPriority w:val="99"/>
    <w:semiHidden/>
    <w:qFormat/>
    <w:rsid w:val="00CF367C"/>
    <w:pPr>
      <w:spacing w:after="60"/>
      <w:jc w:val="center"/>
    </w:pPr>
    <w:rPr>
      <w:rFonts w:cs="Arial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uiPriority w:val="99"/>
    <w:semiHidden/>
    <w:qFormat/>
    <w:rsid w:val="00CF367C"/>
    <w:pPr>
      <w:spacing w:before="240" w:after="60"/>
      <w:jc w:val="center"/>
    </w:pPr>
    <w:rPr>
      <w:rFonts w:cs="Arial"/>
      <w:b/>
      <w:bCs/>
      <w:kern w:val="28"/>
      <w:sz w:val="32"/>
      <w:szCs w:val="32"/>
    </w:rPr>
  </w:style>
  <w:style w:type="paragraph" w:styleId="Indholdsfortegnelse1">
    <w:name w:val="toc 1"/>
    <w:basedOn w:val="Normal"/>
    <w:next w:val="Normal"/>
    <w:uiPriority w:val="39"/>
    <w:rsid w:val="003278FB"/>
    <w:pPr>
      <w:tabs>
        <w:tab w:val="left" w:pos="851"/>
        <w:tab w:val="right" w:pos="7541"/>
      </w:tabs>
      <w:spacing w:before="280" w:after="0"/>
      <w:ind w:right="567"/>
    </w:pPr>
    <w:rPr>
      <w:rFonts w:ascii="Arial" w:hAnsi="Arial"/>
      <w:b/>
      <w:color w:val="066B43" w:themeColor="text2"/>
      <w:sz w:val="20"/>
    </w:rPr>
  </w:style>
  <w:style w:type="paragraph" w:styleId="Indholdsfortegnelse2">
    <w:name w:val="toc 2"/>
    <w:basedOn w:val="Normal"/>
    <w:next w:val="Normal"/>
    <w:uiPriority w:val="39"/>
    <w:rsid w:val="00A47C05"/>
    <w:pPr>
      <w:tabs>
        <w:tab w:val="left" w:pos="851"/>
        <w:tab w:val="right" w:pos="7541"/>
      </w:tabs>
      <w:spacing w:after="0"/>
      <w:ind w:right="567"/>
    </w:pPr>
    <w:rPr>
      <w:rFonts w:ascii="Arial" w:hAnsi="Arial"/>
      <w:sz w:val="20"/>
    </w:rPr>
  </w:style>
  <w:style w:type="paragraph" w:styleId="Indholdsfortegnelse3">
    <w:name w:val="toc 3"/>
    <w:basedOn w:val="Normal"/>
    <w:next w:val="Normal"/>
    <w:uiPriority w:val="39"/>
    <w:rsid w:val="00A47C05"/>
    <w:pPr>
      <w:tabs>
        <w:tab w:val="left" w:pos="851"/>
        <w:tab w:val="right" w:pos="7541"/>
      </w:tabs>
      <w:spacing w:after="0"/>
      <w:ind w:right="567"/>
    </w:pPr>
    <w:rPr>
      <w:rFonts w:ascii="Arial" w:hAnsi="Arial"/>
      <w:sz w:val="20"/>
    </w:rPr>
  </w:style>
  <w:style w:type="paragraph" w:styleId="Indholdsfortegnelse4">
    <w:name w:val="toc 4"/>
    <w:basedOn w:val="Normal"/>
    <w:next w:val="Normal"/>
    <w:uiPriority w:val="99"/>
    <w:semiHidden/>
    <w:rsid w:val="00DE6A38"/>
    <w:pPr>
      <w:tabs>
        <w:tab w:val="right" w:leader="dot" w:pos="7655"/>
      </w:tabs>
      <w:ind w:left="851" w:right="567"/>
    </w:pPr>
  </w:style>
  <w:style w:type="paragraph" w:styleId="Indholdsfortegnelse5">
    <w:name w:val="toc 5"/>
    <w:basedOn w:val="Normal"/>
    <w:next w:val="Normal"/>
    <w:uiPriority w:val="99"/>
    <w:semiHidden/>
    <w:rsid w:val="00863559"/>
    <w:pPr>
      <w:tabs>
        <w:tab w:val="right" w:pos="7655"/>
      </w:tabs>
      <w:ind w:left="1134" w:right="567"/>
    </w:pPr>
  </w:style>
  <w:style w:type="character" w:styleId="BesgtLink">
    <w:name w:val="FollowedHyperlink"/>
    <w:basedOn w:val="Standardskrifttypeiafsnit"/>
    <w:uiPriority w:val="99"/>
    <w:semiHidden/>
    <w:rsid w:val="00EF36FB"/>
    <w:rPr>
      <w:color w:val="800080"/>
      <w:u w:val="single"/>
      <w:lang w:val="da-DK"/>
    </w:rPr>
  </w:style>
  <w:style w:type="paragraph" w:styleId="Sidefod">
    <w:name w:val="footer"/>
    <w:basedOn w:val="Normal"/>
    <w:link w:val="SidefodTegn"/>
    <w:uiPriority w:val="99"/>
    <w:rsid w:val="00012422"/>
    <w:pPr>
      <w:tabs>
        <w:tab w:val="right" w:pos="9412"/>
      </w:tabs>
      <w:spacing w:after="0" w:line="180" w:lineRule="atLeast"/>
    </w:pPr>
    <w:rPr>
      <w:sz w:val="15"/>
    </w:rPr>
  </w:style>
  <w:style w:type="paragraph" w:styleId="Sidehoved">
    <w:name w:val="header"/>
    <w:basedOn w:val="Normal"/>
    <w:link w:val="SidehovedTegn"/>
    <w:uiPriority w:val="99"/>
    <w:rsid w:val="005366BA"/>
    <w:pPr>
      <w:tabs>
        <w:tab w:val="left" w:pos="7541"/>
      </w:tabs>
      <w:spacing w:after="0" w:line="300" w:lineRule="atLeast"/>
    </w:pPr>
  </w:style>
  <w:style w:type="character" w:styleId="Hyperlink">
    <w:name w:val="Hyperlink"/>
    <w:basedOn w:val="Standardskrifttypeiafsnit"/>
    <w:uiPriority w:val="99"/>
    <w:rsid w:val="00EF36FB"/>
    <w:rPr>
      <w:color w:val="0000FF"/>
      <w:u w:val="single"/>
      <w:lang w:val="da-DK"/>
    </w:rPr>
  </w:style>
  <w:style w:type="character" w:styleId="Sidetal">
    <w:name w:val="page number"/>
    <w:basedOn w:val="Standardskrifttypeiafsnit"/>
    <w:uiPriority w:val="99"/>
    <w:semiHidden/>
    <w:rsid w:val="008632C9"/>
    <w:rPr>
      <w:rFonts w:ascii="Garamond" w:hAnsi="Garamond"/>
      <w:sz w:val="24"/>
      <w:lang w:val="da-DK"/>
    </w:rPr>
  </w:style>
  <w:style w:type="paragraph" w:customStyle="1" w:styleId="Normal-Punktliste">
    <w:name w:val="Normal - Punktliste"/>
    <w:basedOn w:val="Normal"/>
    <w:uiPriority w:val="7"/>
    <w:semiHidden/>
    <w:rsid w:val="008D21AE"/>
    <w:pPr>
      <w:numPr>
        <w:numId w:val="14"/>
      </w:numPr>
    </w:pPr>
  </w:style>
  <w:style w:type="paragraph" w:styleId="Indholdsfortegnelse6">
    <w:name w:val="toc 6"/>
    <w:basedOn w:val="Normal"/>
    <w:next w:val="Normal"/>
    <w:uiPriority w:val="99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7">
    <w:name w:val="toc 7"/>
    <w:basedOn w:val="Normal"/>
    <w:next w:val="Normal"/>
    <w:uiPriority w:val="99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8">
    <w:name w:val="toc 8"/>
    <w:basedOn w:val="Normal"/>
    <w:next w:val="Normal"/>
    <w:uiPriority w:val="99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9">
    <w:name w:val="toc 9"/>
    <w:basedOn w:val="Normal"/>
    <w:next w:val="Normal"/>
    <w:uiPriority w:val="99"/>
    <w:semiHidden/>
    <w:rsid w:val="00863559"/>
    <w:pPr>
      <w:tabs>
        <w:tab w:val="right" w:pos="7655"/>
      </w:tabs>
      <w:ind w:left="2268" w:right="567" w:hanging="1134"/>
    </w:pPr>
  </w:style>
  <w:style w:type="paragraph" w:customStyle="1" w:styleId="Normal-Nummerering">
    <w:name w:val="Normal - Nummerering"/>
    <w:basedOn w:val="Normal"/>
    <w:uiPriority w:val="7"/>
    <w:semiHidden/>
    <w:rsid w:val="004357F5"/>
    <w:pPr>
      <w:numPr>
        <w:numId w:val="15"/>
      </w:numPr>
    </w:pPr>
  </w:style>
  <w:style w:type="paragraph" w:customStyle="1" w:styleId="Tabeltekst">
    <w:name w:val="Tabel tekst"/>
    <w:basedOn w:val="Normal"/>
    <w:uiPriority w:val="3"/>
    <w:rsid w:val="0038092E"/>
    <w:pPr>
      <w:spacing w:after="0" w:line="200" w:lineRule="atLeast"/>
    </w:pPr>
    <w:rPr>
      <w:rFonts w:ascii="Arial" w:hAnsi="Arial"/>
      <w:sz w:val="15"/>
    </w:rPr>
  </w:style>
  <w:style w:type="paragraph" w:customStyle="1" w:styleId="Tabeloverskrift">
    <w:name w:val="Tabel overskrift"/>
    <w:basedOn w:val="Normal"/>
    <w:uiPriority w:val="3"/>
    <w:rsid w:val="002E43F5"/>
    <w:pPr>
      <w:spacing w:after="0" w:line="200" w:lineRule="atLeast"/>
    </w:pPr>
    <w:rPr>
      <w:rFonts w:ascii="Arial" w:hAnsi="Arial"/>
      <w:b/>
      <w:sz w:val="15"/>
    </w:rPr>
  </w:style>
  <w:style w:type="paragraph" w:customStyle="1" w:styleId="Tabelkolonneoverskrift">
    <w:name w:val="Tabel kolonne overskrift"/>
    <w:basedOn w:val="Normal"/>
    <w:uiPriority w:val="3"/>
    <w:rsid w:val="00C77F4E"/>
    <w:pPr>
      <w:spacing w:after="0" w:line="220" w:lineRule="atLeast"/>
      <w:jc w:val="right"/>
    </w:pPr>
    <w:rPr>
      <w:rFonts w:ascii="Arial" w:hAnsi="Arial"/>
      <w:b/>
      <w:sz w:val="15"/>
    </w:rPr>
  </w:style>
  <w:style w:type="table" w:customStyle="1" w:styleId="Table-Normal">
    <w:name w:val="Table - Normal"/>
    <w:basedOn w:val="Tabel-Normal"/>
    <w:rsid w:val="003A7C5E"/>
    <w:pPr>
      <w:spacing w:line="220" w:lineRule="atLeast"/>
    </w:pPr>
    <w:rPr>
      <w:sz w:val="15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333333"/>
      </w:tblBorders>
      <w:tblCellMar>
        <w:top w:w="57" w:type="dxa"/>
        <w:left w:w="0" w:type="dxa"/>
        <w:bottom w:w="57" w:type="dxa"/>
        <w:right w:w="0" w:type="dxa"/>
      </w:tblCellMar>
    </w:tblPr>
    <w:tcPr>
      <w:shd w:val="clear" w:color="auto" w:fill="EFF2EA"/>
    </w:tc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Arial" w:hAnsi="Arial"/>
        <w:b/>
        <w:color w:val="auto"/>
        <w:sz w:val="19"/>
      </w:rPr>
      <w:tblPr/>
      <w:tcPr>
        <w:tcBorders>
          <w:insideH w:val="nil"/>
        </w:tcBorders>
      </w:tcPr>
    </w:tblStylePr>
    <w:tblStylePr w:type="firstCol">
      <w:pPr>
        <w:wordWrap/>
        <w:spacing w:line="220" w:lineRule="atLeast"/>
      </w:pPr>
      <w:rPr>
        <w:rFonts w:ascii="Arial" w:hAnsi="Arial"/>
        <w:b w:val="0"/>
        <w:sz w:val="15"/>
      </w:rPr>
    </w:tblStylePr>
  </w:style>
  <w:style w:type="paragraph" w:customStyle="1" w:styleId="Tabeltal">
    <w:name w:val="Tabel tal"/>
    <w:basedOn w:val="Tabeltekst"/>
    <w:uiPriority w:val="3"/>
    <w:rsid w:val="002A23E6"/>
    <w:pPr>
      <w:jc w:val="right"/>
    </w:pPr>
  </w:style>
  <w:style w:type="paragraph" w:customStyle="1" w:styleId="TabeltalTotal">
    <w:name w:val="Tabel tal Total"/>
    <w:basedOn w:val="Tabeltal"/>
    <w:uiPriority w:val="3"/>
    <w:rsid w:val="003E6170"/>
    <w:rPr>
      <w:b/>
    </w:rPr>
  </w:style>
  <w:style w:type="paragraph" w:customStyle="1" w:styleId="Template">
    <w:name w:val="Template"/>
    <w:uiPriority w:val="9"/>
    <w:semiHidden/>
    <w:rsid w:val="006E5594"/>
    <w:pPr>
      <w:spacing w:after="0"/>
    </w:pPr>
    <w:rPr>
      <w:noProof/>
    </w:rPr>
  </w:style>
  <w:style w:type="paragraph" w:customStyle="1" w:styleId="Template-Virksomhedsnavn">
    <w:name w:val="Template - Virksomheds navn"/>
    <w:basedOn w:val="Template"/>
    <w:next w:val="Template-Adresse"/>
    <w:uiPriority w:val="9"/>
    <w:semiHidden/>
    <w:rsid w:val="007C2199"/>
    <w:pPr>
      <w:spacing w:after="200"/>
    </w:pPr>
  </w:style>
  <w:style w:type="paragraph" w:customStyle="1" w:styleId="Template-Adresse">
    <w:name w:val="Template - Adresse"/>
    <w:basedOn w:val="Template"/>
    <w:uiPriority w:val="9"/>
    <w:semiHidden/>
    <w:rsid w:val="006E5594"/>
  </w:style>
  <w:style w:type="paragraph" w:customStyle="1" w:styleId="Template-Dato">
    <w:name w:val="Template - Dato"/>
    <w:basedOn w:val="Template-Adresse"/>
    <w:uiPriority w:val="7"/>
    <w:semiHidden/>
    <w:rsid w:val="005366BA"/>
  </w:style>
  <w:style w:type="table" w:styleId="Tabel-Gitter">
    <w:name w:val="Table Grid"/>
    <w:basedOn w:val="Tabel-Normal"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overskrift">
    <w:name w:val="Dokument overskrift"/>
    <w:basedOn w:val="Normal"/>
    <w:uiPriority w:val="7"/>
    <w:semiHidden/>
    <w:rsid w:val="007240BF"/>
    <w:pPr>
      <w:spacing w:line="320" w:lineRule="atLeast"/>
    </w:pPr>
    <w:rPr>
      <w:b/>
      <w:sz w:val="26"/>
    </w:rPr>
  </w:style>
  <w:style w:type="paragraph" w:customStyle="1" w:styleId="Notatkildeangivelse">
    <w:name w:val="Notat/kildeangivelse"/>
    <w:basedOn w:val="Normal"/>
    <w:uiPriority w:val="5"/>
    <w:rsid w:val="002A23E6"/>
    <w:pPr>
      <w:tabs>
        <w:tab w:val="left" w:pos="737"/>
      </w:tabs>
      <w:spacing w:after="0" w:line="240" w:lineRule="atLeast"/>
      <w:contextualSpacing/>
    </w:pPr>
    <w:rPr>
      <w:sz w:val="20"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INI">
    <w:name w:val="Template - INI"/>
    <w:basedOn w:val="Normal"/>
    <w:uiPriority w:val="7"/>
    <w:semiHidden/>
    <w:rsid w:val="005366BA"/>
    <w:pPr>
      <w:spacing w:after="0"/>
    </w:pPr>
    <w:rPr>
      <w:caps/>
      <w:noProof/>
    </w:rPr>
  </w:style>
  <w:style w:type="paragraph" w:customStyle="1" w:styleId="Web">
    <w:name w:val="Web"/>
    <w:basedOn w:val="Normal"/>
    <w:uiPriority w:val="7"/>
    <w:semiHidden/>
    <w:rsid w:val="0054317D"/>
    <w:pPr>
      <w:spacing w:after="0" w:line="350" w:lineRule="atLeast"/>
    </w:pPr>
    <w:rPr>
      <w:rFonts w:ascii="Arial" w:hAnsi="Arial"/>
      <w:b/>
      <w:color w:val="FFFFFF" w:themeColor="background1"/>
      <w:spacing w:val="6"/>
      <w:sz w:val="32"/>
    </w:rPr>
  </w:style>
  <w:style w:type="paragraph" w:customStyle="1" w:styleId="Bagsidetekst">
    <w:name w:val="Bagside tekst"/>
    <w:basedOn w:val="Normal"/>
    <w:uiPriority w:val="7"/>
    <w:semiHidden/>
    <w:rsid w:val="00C23362"/>
    <w:pPr>
      <w:spacing w:after="0" w:line="240" w:lineRule="atLeast"/>
      <w:ind w:left="397" w:right="397"/>
    </w:pPr>
    <w:rPr>
      <w:rFonts w:ascii="Arial" w:hAnsi="Arial"/>
      <w:noProof/>
      <w:color w:val="FFFFFF" w:themeColor="background1"/>
      <w:sz w:val="18"/>
    </w:rPr>
  </w:style>
  <w:style w:type="paragraph" w:customStyle="1" w:styleId="Forsideoverskrift">
    <w:name w:val="Forside overskrift"/>
    <w:basedOn w:val="Normal"/>
    <w:uiPriority w:val="7"/>
    <w:rsid w:val="00153D88"/>
    <w:pPr>
      <w:tabs>
        <w:tab w:val="left" w:pos="340"/>
      </w:tabs>
      <w:suppressAutoHyphens/>
      <w:spacing w:after="380" w:line="730" w:lineRule="exact"/>
      <w:contextualSpacing/>
    </w:pPr>
    <w:rPr>
      <w:rFonts w:ascii="Arial" w:hAnsi="Arial"/>
      <w:b/>
      <w:color w:val="FFFFFF" w:themeColor="background1"/>
      <w:sz w:val="67"/>
    </w:rPr>
  </w:style>
  <w:style w:type="paragraph" w:customStyle="1" w:styleId="Forside-Dato">
    <w:name w:val="Forside - Dato"/>
    <w:basedOn w:val="Normal"/>
    <w:uiPriority w:val="7"/>
    <w:semiHidden/>
    <w:rsid w:val="008C624C"/>
    <w:pPr>
      <w:spacing w:after="0" w:line="360" w:lineRule="atLeast"/>
    </w:pPr>
    <w:rPr>
      <w:rFonts w:ascii="Arial" w:hAnsi="Arial"/>
      <w:color w:val="FFFFFF" w:themeColor="background1"/>
      <w:spacing w:val="6"/>
      <w:sz w:val="30"/>
    </w:rPr>
  </w:style>
  <w:style w:type="paragraph" w:customStyle="1" w:styleId="AfsenderHvid">
    <w:name w:val="Afsender Hvid"/>
    <w:basedOn w:val="Normal"/>
    <w:uiPriority w:val="7"/>
    <w:semiHidden/>
    <w:rsid w:val="00C23362"/>
    <w:pPr>
      <w:spacing w:after="0" w:line="200" w:lineRule="atLeast"/>
    </w:pPr>
    <w:rPr>
      <w:rFonts w:ascii="Arial" w:hAnsi="Arial"/>
      <w:noProof/>
      <w:color w:val="FFFFFF" w:themeColor="background1"/>
      <w:sz w:val="16"/>
    </w:rPr>
  </w:style>
  <w:style w:type="paragraph" w:customStyle="1" w:styleId="AfsenderBl">
    <w:name w:val="Afsender Blå"/>
    <w:basedOn w:val="AfsenderHvid"/>
    <w:uiPriority w:val="7"/>
    <w:semiHidden/>
    <w:rsid w:val="00230B4C"/>
    <w:pPr>
      <w:keepLines/>
    </w:pPr>
    <w:rPr>
      <w:color w:val="021D5C"/>
    </w:rPr>
  </w:style>
  <w:style w:type="paragraph" w:customStyle="1" w:styleId="ForsideoverskriftBl">
    <w:name w:val="Forside overskrift Blå"/>
    <w:basedOn w:val="Normal"/>
    <w:uiPriority w:val="7"/>
    <w:semiHidden/>
    <w:rsid w:val="000548C8"/>
    <w:pPr>
      <w:spacing w:line="540" w:lineRule="atLeast"/>
    </w:pPr>
    <w:rPr>
      <w:color w:val="021D5C"/>
      <w:sz w:val="5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2B28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B282A"/>
    <w:rPr>
      <w:rFonts w:ascii="Tahoma" w:hAnsi="Tahoma" w:cs="Tahoma"/>
      <w:sz w:val="16"/>
      <w:szCs w:val="16"/>
      <w:lang w:val="da-DK"/>
    </w:rPr>
  </w:style>
  <w:style w:type="paragraph" w:customStyle="1" w:styleId="ListNumberTable">
    <w:name w:val="List Number Table"/>
    <w:basedOn w:val="Opstilling-talellerbogst"/>
    <w:uiPriority w:val="3"/>
    <w:rsid w:val="00711A2F"/>
    <w:pPr>
      <w:tabs>
        <w:tab w:val="clear" w:pos="360"/>
      </w:tabs>
      <w:ind w:left="227" w:firstLine="0"/>
    </w:pPr>
    <w:rPr>
      <w:sz w:val="14"/>
    </w:rPr>
  </w:style>
  <w:style w:type="paragraph" w:customStyle="1" w:styleId="ListBulletTable">
    <w:name w:val="List Bullet Table"/>
    <w:basedOn w:val="Opstilling-punkttegn"/>
    <w:uiPriority w:val="3"/>
    <w:rsid w:val="002A23E6"/>
    <w:pPr>
      <w:ind w:left="397" w:hanging="170"/>
    </w:pPr>
    <w:rPr>
      <w:sz w:val="14"/>
    </w:rPr>
  </w:style>
  <w:style w:type="paragraph" w:styleId="Citatoverskrift">
    <w:name w:val="toa heading"/>
    <w:basedOn w:val="Normal"/>
    <w:next w:val="Normal"/>
    <w:uiPriority w:val="99"/>
    <w:semiHidden/>
    <w:rsid w:val="00A47C05"/>
    <w:pPr>
      <w:pBdr>
        <w:bottom w:val="single" w:sz="4" w:space="17" w:color="auto"/>
      </w:pBdr>
      <w:spacing w:after="340" w:line="440" w:lineRule="atLeast"/>
    </w:pPr>
    <w:rPr>
      <w:rFonts w:ascii="Arial" w:eastAsiaTheme="majorEastAsia" w:hAnsi="Arial" w:cstheme="majorBidi"/>
      <w:bCs/>
      <w:sz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4A4334"/>
    <w:rPr>
      <w:rFonts w:ascii="Arial" w:hAnsi="Arial" w:cs="Arial"/>
      <w:bCs/>
      <w:sz w:val="4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2A23E6"/>
    <w:rPr>
      <w:rFonts w:cs="Arial"/>
      <w:bCs/>
      <w:iCs/>
      <w:sz w:val="32"/>
      <w:szCs w:val="28"/>
    </w:rPr>
  </w:style>
  <w:style w:type="paragraph" w:customStyle="1" w:styleId="Kapitelnr">
    <w:name w:val="Kapitel nr"/>
    <w:basedOn w:val="Sidehoved"/>
    <w:uiPriority w:val="7"/>
    <w:semiHidden/>
    <w:rsid w:val="00A50C20"/>
    <w:pPr>
      <w:tabs>
        <w:tab w:val="right" w:pos="9295"/>
        <w:tab w:val="right" w:pos="9412"/>
      </w:tabs>
      <w:spacing w:line="200" w:lineRule="atLeast"/>
    </w:pPr>
    <w:rPr>
      <w:b/>
      <w:color w:val="031D5C"/>
      <w:sz w:val="15"/>
    </w:rPr>
  </w:style>
  <w:style w:type="paragraph" w:customStyle="1" w:styleId="KapitelID">
    <w:name w:val="KapitelID"/>
    <w:uiPriority w:val="7"/>
    <w:semiHidden/>
    <w:rsid w:val="00A50C20"/>
    <w:pPr>
      <w:framePr w:hSpace="141" w:wrap="around" w:vAnchor="text" w:hAnchor="text" w:y="1"/>
      <w:spacing w:line="120" w:lineRule="exact"/>
      <w:suppressOverlap/>
    </w:pPr>
    <w:rPr>
      <w:noProof/>
      <w:color w:val="FFFFFF"/>
      <w:sz w:val="10"/>
    </w:rPr>
  </w:style>
  <w:style w:type="paragraph" w:customStyle="1" w:styleId="Kapitelskift">
    <w:name w:val="Kapitelskift"/>
    <w:next w:val="Normal"/>
    <w:uiPriority w:val="7"/>
    <w:semiHidden/>
    <w:rsid w:val="00A50C20"/>
    <w:pPr>
      <w:pageBreakBefore/>
      <w:spacing w:line="240" w:lineRule="auto"/>
    </w:pPr>
  </w:style>
  <w:style w:type="paragraph" w:customStyle="1" w:styleId="Kildeangivelse">
    <w:name w:val="Kildeangivelse"/>
    <w:basedOn w:val="Normal"/>
    <w:next w:val="Normal"/>
    <w:link w:val="KildeangivelseChar"/>
    <w:uiPriority w:val="4"/>
    <w:rsid w:val="0065482C"/>
    <w:pPr>
      <w:tabs>
        <w:tab w:val="left" w:pos="680"/>
      </w:tabs>
      <w:spacing w:after="0" w:line="200" w:lineRule="atLeast"/>
      <w:ind w:left="681" w:hanging="454"/>
      <w:contextualSpacing/>
    </w:pPr>
    <w:rPr>
      <w:sz w:val="18"/>
    </w:rPr>
  </w:style>
  <w:style w:type="character" w:customStyle="1" w:styleId="KildeangivelseChar">
    <w:name w:val="Kildeangivelse Char"/>
    <w:basedOn w:val="Standardskrifttypeiafsnit"/>
    <w:link w:val="Kildeangivelse"/>
    <w:uiPriority w:val="4"/>
    <w:rsid w:val="00065D23"/>
    <w:rPr>
      <w:sz w:val="18"/>
      <w:lang w:val="da-DK"/>
    </w:rPr>
  </w:style>
  <w:style w:type="paragraph" w:customStyle="1" w:styleId="FooterOdd">
    <w:name w:val="Footer Odd"/>
    <w:basedOn w:val="Sidefod"/>
    <w:uiPriority w:val="99"/>
    <w:semiHidden/>
    <w:rsid w:val="00A50C20"/>
    <w:pPr>
      <w:jc w:val="right"/>
    </w:pPr>
  </w:style>
  <w:style w:type="paragraph" w:customStyle="1" w:styleId="FootnoteSeperator">
    <w:name w:val="Footnote Seperator"/>
    <w:basedOn w:val="Normal"/>
    <w:next w:val="Normal"/>
    <w:uiPriority w:val="99"/>
    <w:semiHidden/>
    <w:rsid w:val="008A1A83"/>
    <w:pPr>
      <w:pBdr>
        <w:top w:val="single" w:sz="2" w:space="1" w:color="auto"/>
      </w:pBdr>
      <w:tabs>
        <w:tab w:val="left" w:pos="340"/>
      </w:tabs>
      <w:spacing w:before="280" w:after="0" w:line="240" w:lineRule="auto"/>
    </w:pPr>
    <w:rPr>
      <w:sz w:val="4"/>
    </w:rPr>
  </w:style>
  <w:style w:type="paragraph" w:customStyle="1" w:styleId="Fremhvettekst">
    <w:name w:val="Fremhævet tekst"/>
    <w:basedOn w:val="Normal"/>
    <w:next w:val="Normal"/>
    <w:uiPriority w:val="5"/>
    <w:rsid w:val="00305A5D"/>
    <w:pPr>
      <w:tabs>
        <w:tab w:val="left" w:pos="340"/>
      </w:tabs>
      <w:spacing w:line="360" w:lineRule="atLeast"/>
      <w:contextualSpacing/>
    </w:pPr>
    <w:rPr>
      <w:color w:val="066B43" w:themeColor="text2"/>
      <w:sz w:val="32"/>
    </w:rPr>
  </w:style>
  <w:style w:type="paragraph" w:customStyle="1" w:styleId="BoksBillede">
    <w:name w:val="Boks Billede"/>
    <w:uiPriority w:val="5"/>
    <w:rsid w:val="00984C1D"/>
    <w:pPr>
      <w:spacing w:after="230" w:line="230" w:lineRule="atLeast"/>
      <w:contextualSpacing/>
    </w:pPr>
    <w:rPr>
      <w:rFonts w:ascii="Arial" w:hAnsi="Arial"/>
      <w:sz w:val="17"/>
    </w:rPr>
  </w:style>
  <w:style w:type="paragraph" w:customStyle="1" w:styleId="BoksCitatHvidbaggrund">
    <w:name w:val="Boks Citat Hvidbaggrund"/>
    <w:basedOn w:val="Normal"/>
    <w:next w:val="BoksCitatforfatterhvidbaggrund"/>
    <w:uiPriority w:val="4"/>
    <w:rsid w:val="00305A5D"/>
    <w:pPr>
      <w:tabs>
        <w:tab w:val="left" w:pos="340"/>
      </w:tabs>
      <w:spacing w:before="400" w:after="360" w:line="360" w:lineRule="atLeast"/>
      <w:ind w:left="482" w:right="482"/>
      <w:contextualSpacing/>
    </w:pPr>
    <w:rPr>
      <w:color w:val="066B43" w:themeColor="text2"/>
      <w:sz w:val="32"/>
    </w:rPr>
  </w:style>
  <w:style w:type="paragraph" w:customStyle="1" w:styleId="BoksOverskrift">
    <w:name w:val="Boks Overskrift"/>
    <w:basedOn w:val="Normal"/>
    <w:uiPriority w:val="5"/>
    <w:rsid w:val="00984C1D"/>
    <w:pPr>
      <w:keepNext/>
      <w:keepLines/>
      <w:suppressAutoHyphens/>
      <w:spacing w:after="210" w:line="210" w:lineRule="atLeast"/>
      <w:ind w:left="227" w:right="227"/>
      <w:contextualSpacing/>
    </w:pPr>
    <w:rPr>
      <w:rFonts w:ascii="Arial" w:hAnsi="Arial"/>
      <w:b/>
      <w:sz w:val="15"/>
      <w:szCs w:val="17"/>
    </w:rPr>
  </w:style>
  <w:style w:type="paragraph" w:customStyle="1" w:styleId="BoksTekst">
    <w:name w:val="Boks Tekst"/>
    <w:basedOn w:val="Normal"/>
    <w:uiPriority w:val="5"/>
    <w:rsid w:val="0037640E"/>
    <w:pPr>
      <w:spacing w:after="210" w:line="210" w:lineRule="atLeast"/>
      <w:ind w:left="227" w:right="227"/>
    </w:pPr>
    <w:rPr>
      <w:rFonts w:ascii="Arial" w:hAnsi="Arial"/>
      <w:sz w:val="14"/>
      <w:szCs w:val="17"/>
    </w:rPr>
  </w:style>
  <w:style w:type="paragraph" w:customStyle="1" w:styleId="BoksPunktopstilling">
    <w:name w:val="Boks Punktopstilling"/>
    <w:basedOn w:val="BoksTekst"/>
    <w:uiPriority w:val="5"/>
    <w:rsid w:val="00984C1D"/>
    <w:pPr>
      <w:numPr>
        <w:numId w:val="17"/>
      </w:numPr>
    </w:pPr>
  </w:style>
  <w:style w:type="paragraph" w:customStyle="1" w:styleId="BoksTalopstilling">
    <w:name w:val="Boks Talopstilling"/>
    <w:basedOn w:val="BoksTekst"/>
    <w:uiPriority w:val="5"/>
    <w:rsid w:val="00984C1D"/>
    <w:pPr>
      <w:numPr>
        <w:numId w:val="18"/>
      </w:numPr>
    </w:pPr>
  </w:style>
  <w:style w:type="paragraph" w:customStyle="1" w:styleId="Anm">
    <w:name w:val="Anm"/>
    <w:basedOn w:val="Kildeangivelse"/>
    <w:link w:val="AnmChar"/>
    <w:uiPriority w:val="7"/>
    <w:rsid w:val="002A23E6"/>
    <w:pPr>
      <w:spacing w:before="113"/>
    </w:pPr>
  </w:style>
  <w:style w:type="character" w:customStyle="1" w:styleId="AnmChar">
    <w:name w:val="Anm Char"/>
    <w:basedOn w:val="KildeangivelseChar"/>
    <w:link w:val="Anm"/>
    <w:uiPriority w:val="7"/>
    <w:rsid w:val="002A23E6"/>
    <w:rPr>
      <w:sz w:val="16"/>
      <w:lang w:val="da-DK"/>
    </w:rPr>
  </w:style>
  <w:style w:type="paragraph" w:customStyle="1" w:styleId="Introtekst">
    <w:name w:val="Introtekst"/>
    <w:basedOn w:val="Normal"/>
    <w:next w:val="Introtekst-luftefterintrotekst"/>
    <w:uiPriority w:val="3"/>
    <w:qFormat/>
    <w:rsid w:val="004A4334"/>
    <w:pPr>
      <w:framePr w:w="7655" w:wrap="around" w:vAnchor="text" w:hAnchor="text" w:y="1"/>
      <w:pBdr>
        <w:bottom w:val="single" w:sz="4" w:space="18" w:color="auto"/>
      </w:pBdr>
      <w:tabs>
        <w:tab w:val="left" w:pos="340"/>
      </w:tabs>
      <w:spacing w:after="0" w:line="300" w:lineRule="atLeast"/>
    </w:pPr>
    <w:rPr>
      <w:color w:val="066B43" w:themeColor="text2"/>
      <w:sz w:val="26"/>
    </w:rPr>
  </w:style>
  <w:style w:type="paragraph" w:customStyle="1" w:styleId="TOCStregBund">
    <w:name w:val="TOC Streg Bund"/>
    <w:basedOn w:val="Normal"/>
    <w:uiPriority w:val="7"/>
    <w:semiHidden/>
    <w:qFormat/>
    <w:rsid w:val="00D26B80"/>
    <w:pPr>
      <w:pBdr>
        <w:bottom w:val="single" w:sz="4" w:space="1" w:color="auto"/>
      </w:pBdr>
      <w:spacing w:before="260"/>
    </w:pPr>
  </w:style>
  <w:style w:type="paragraph" w:customStyle="1" w:styleId="Template-Dokumentnavn">
    <w:name w:val="Template - Dokument navn"/>
    <w:basedOn w:val="Template"/>
    <w:uiPriority w:val="7"/>
    <w:semiHidden/>
    <w:rsid w:val="00D868A3"/>
    <w:pPr>
      <w:spacing w:line="440" w:lineRule="atLeast"/>
      <w:outlineLvl w:val="0"/>
    </w:pPr>
    <w:rPr>
      <w:rFonts w:ascii="Arial" w:hAnsi="Arial"/>
      <w:sz w:val="40"/>
    </w:rPr>
  </w:style>
  <w:style w:type="paragraph" w:customStyle="1" w:styleId="Skilleblad">
    <w:name w:val="Skilleblad"/>
    <w:basedOn w:val="Normal"/>
    <w:uiPriority w:val="8"/>
    <w:semiHidden/>
    <w:rsid w:val="00CD0D9F"/>
    <w:pPr>
      <w:tabs>
        <w:tab w:val="left" w:pos="340"/>
      </w:tabs>
      <w:spacing w:before="500" w:line="230" w:lineRule="atLeast"/>
      <w:jc w:val="center"/>
    </w:pPr>
    <w:rPr>
      <w:rFonts w:ascii="Arial" w:hAnsi="Arial"/>
      <w:color w:val="333333"/>
      <w:sz w:val="20"/>
    </w:rPr>
  </w:style>
  <w:style w:type="paragraph" w:customStyle="1" w:styleId="Kapiteloverskriftpskilleblad">
    <w:name w:val="Kapiteloverskrift på skilleblad"/>
    <w:basedOn w:val="Normal"/>
    <w:next w:val="Normal"/>
    <w:uiPriority w:val="7"/>
    <w:qFormat/>
    <w:rsid w:val="004875CA"/>
    <w:pPr>
      <w:spacing w:after="0" w:line="540" w:lineRule="atLeast"/>
      <w:ind w:right="397"/>
      <w:contextualSpacing/>
    </w:pPr>
    <w:rPr>
      <w:rFonts w:ascii="Arial" w:hAnsi="Arial"/>
      <w:b/>
      <w:color w:val="066B43" w:themeColor="text2"/>
      <w:sz w:val="50"/>
    </w:rPr>
  </w:style>
  <w:style w:type="paragraph" w:customStyle="1" w:styleId="Space">
    <w:name w:val="Space"/>
    <w:basedOn w:val="Normal"/>
    <w:uiPriority w:val="4"/>
    <w:rsid w:val="000A5ED2"/>
    <w:pPr>
      <w:tabs>
        <w:tab w:val="left" w:pos="340"/>
      </w:tabs>
      <w:spacing w:after="0" w:line="240" w:lineRule="auto"/>
    </w:pPr>
    <w:rPr>
      <w:rFonts w:ascii="Arial" w:hAnsi="Arial"/>
      <w:sz w:val="2"/>
    </w:rPr>
  </w:style>
  <w:style w:type="paragraph" w:customStyle="1" w:styleId="BoksCitatforfatterhvidbaggrund">
    <w:name w:val="Boks Citat forfatter hvidbaggrund"/>
    <w:basedOn w:val="BoksCitatHvidbaggrund"/>
    <w:uiPriority w:val="4"/>
    <w:rsid w:val="00305A5D"/>
    <w:pPr>
      <w:spacing w:after="500" w:line="320" w:lineRule="atLeast"/>
    </w:pPr>
    <w:rPr>
      <w:rFonts w:ascii="Arial" w:hAnsi="Arial"/>
      <w:sz w:val="28"/>
    </w:rPr>
  </w:style>
  <w:style w:type="paragraph" w:customStyle="1" w:styleId="BoksCitat">
    <w:name w:val="Boks Citat"/>
    <w:basedOn w:val="Normal"/>
    <w:next w:val="BoksTekst"/>
    <w:uiPriority w:val="5"/>
    <w:rsid w:val="00984C1D"/>
    <w:pPr>
      <w:spacing w:before="284" w:after="230" w:line="320" w:lineRule="atLeast"/>
      <w:ind w:left="340" w:right="340"/>
      <w:contextualSpacing/>
    </w:pPr>
    <w:rPr>
      <w:rFonts w:ascii="Arial" w:hAnsi="Arial"/>
      <w:szCs w:val="17"/>
    </w:rPr>
  </w:style>
  <w:style w:type="paragraph" w:customStyle="1" w:styleId="Afsenderinfo">
    <w:name w:val="Afsender info"/>
    <w:basedOn w:val="Normal"/>
    <w:uiPriority w:val="7"/>
    <w:semiHidden/>
    <w:qFormat/>
    <w:rsid w:val="00601E25"/>
    <w:pPr>
      <w:keepNext/>
      <w:keepLines/>
      <w:spacing w:after="0"/>
    </w:pPr>
  </w:style>
  <w:style w:type="paragraph" w:customStyle="1" w:styleId="O2UdenAfstandfr">
    <w:name w:val="O2 Uden Afstand før"/>
    <w:basedOn w:val="Overskrift2"/>
    <w:uiPriority w:val="1"/>
    <w:qFormat/>
    <w:rsid w:val="008B6C49"/>
    <w:pPr>
      <w:spacing w:before="0"/>
    </w:pPr>
  </w:style>
  <w:style w:type="paragraph" w:customStyle="1" w:styleId="TabelIndsttelse">
    <w:name w:val="Tabel Indsættelse"/>
    <w:basedOn w:val="Normal"/>
    <w:uiPriority w:val="5"/>
    <w:rsid w:val="004971CC"/>
    <w:pPr>
      <w:spacing w:after="0" w:line="40" w:lineRule="atLeast"/>
      <w:ind w:left="227" w:right="227"/>
      <w:contextualSpacing/>
    </w:pPr>
    <w:rPr>
      <w:rFonts w:ascii="Arial" w:hAnsi="Arial"/>
      <w:sz w:val="17"/>
      <w:szCs w:val="17"/>
    </w:rPr>
  </w:style>
  <w:style w:type="paragraph" w:customStyle="1" w:styleId="BoksCitatforfatterFarvetbaggrund">
    <w:name w:val="Boks Citat forfatter Farvetbaggrund"/>
    <w:basedOn w:val="BoksCitatforfatterhvidbaggrund"/>
    <w:uiPriority w:val="4"/>
    <w:rsid w:val="000B3233"/>
    <w:pPr>
      <w:spacing w:line="280" w:lineRule="atLeast"/>
      <w:contextualSpacing w:val="0"/>
    </w:pPr>
    <w:rPr>
      <w:color w:val="FFFFFF" w:themeColor="background1"/>
      <w:sz w:val="24"/>
    </w:rPr>
  </w:style>
  <w:style w:type="paragraph" w:customStyle="1" w:styleId="BoksCitatFarvetbaggrund">
    <w:name w:val="Boks Citat Farvetbaggrund"/>
    <w:basedOn w:val="BoksCitatHvidbaggrund"/>
    <w:uiPriority w:val="4"/>
    <w:rsid w:val="000B3233"/>
    <w:pPr>
      <w:contextualSpacing w:val="0"/>
    </w:pPr>
    <w:rPr>
      <w:color w:val="FFFFFF" w:themeColor="background1"/>
    </w:rPr>
  </w:style>
  <w:style w:type="character" w:customStyle="1" w:styleId="SidehovedTegn">
    <w:name w:val="Sidehoved Tegn"/>
    <w:basedOn w:val="Standardskrifttypeiafsnit"/>
    <w:link w:val="Sidehoved"/>
    <w:uiPriority w:val="99"/>
    <w:rsid w:val="00305A5D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554F49"/>
    <w:rPr>
      <w:color w:val="808080"/>
      <w:lang w:val="da-DK"/>
    </w:rPr>
  </w:style>
  <w:style w:type="paragraph" w:customStyle="1" w:styleId="Sidenummer">
    <w:name w:val="Sidenummer"/>
    <w:basedOn w:val="Normal"/>
    <w:next w:val="Sidehoved"/>
    <w:uiPriority w:val="8"/>
    <w:qFormat/>
    <w:rsid w:val="002722EF"/>
    <w:pPr>
      <w:ind w:right="-1758"/>
      <w:jc w:val="right"/>
    </w:pPr>
  </w:style>
  <w:style w:type="paragraph" w:customStyle="1" w:styleId="Introtekst-luftefterintrotekst">
    <w:name w:val="Introtekst - luft efter introtekst"/>
    <w:basedOn w:val="Normal"/>
    <w:next w:val="Normal"/>
    <w:uiPriority w:val="3"/>
    <w:qFormat/>
    <w:rsid w:val="00C05224"/>
    <w:pPr>
      <w:framePr w:w="7655" w:wrap="around" w:vAnchor="text" w:hAnchor="text" w:y="1"/>
      <w:spacing w:after="0" w:line="240" w:lineRule="atLeast"/>
    </w:pPr>
  </w:style>
  <w:style w:type="character" w:styleId="Kraftigfremhvning">
    <w:name w:val="Intense Emphasis"/>
    <w:basedOn w:val="Standardskrifttypeiafsnit"/>
    <w:uiPriority w:val="99"/>
    <w:semiHidden/>
    <w:qFormat/>
    <w:rsid w:val="00305A5D"/>
    <w:rPr>
      <w:i/>
      <w:iCs/>
      <w:color w:val="3B5463" w:themeColor="accent1"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305A5D"/>
    <w:pPr>
      <w:pBdr>
        <w:top w:val="single" w:sz="4" w:space="10" w:color="3B5463" w:themeColor="accent1"/>
        <w:bottom w:val="single" w:sz="4" w:space="10" w:color="3B5463" w:themeColor="accent1"/>
      </w:pBdr>
      <w:spacing w:before="360" w:after="360"/>
      <w:ind w:left="864" w:right="864"/>
      <w:jc w:val="center"/>
    </w:pPr>
    <w:rPr>
      <w:i/>
      <w:iCs/>
      <w:color w:val="3B5463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305A5D"/>
    <w:rPr>
      <w:i/>
      <w:iCs/>
      <w:color w:val="3B5463" w:themeColor="accent1"/>
      <w:lang w:val="da-DK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305A5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305A5D"/>
    <w:rPr>
      <w:i/>
      <w:iCs/>
      <w:color w:val="404040" w:themeColor="text1" w:themeTint="BF"/>
      <w:lang w:val="da-DK"/>
    </w:rPr>
  </w:style>
  <w:style w:type="paragraph" w:customStyle="1" w:styleId="Forsideundertitel">
    <w:name w:val="Forside undertitel"/>
    <w:basedOn w:val="Forsideoverskrift"/>
    <w:uiPriority w:val="7"/>
    <w:rsid w:val="0064712D"/>
    <w:pPr>
      <w:spacing w:after="0" w:line="580" w:lineRule="exact"/>
      <w:contextualSpacing w:val="0"/>
    </w:pPr>
    <w:rPr>
      <w:b w:val="0"/>
      <w:sz w:val="51"/>
    </w:rPr>
  </w:style>
  <w:style w:type="paragraph" w:styleId="Overskrift">
    <w:name w:val="TOC Heading"/>
    <w:basedOn w:val="Overskrift1"/>
    <w:next w:val="Normal"/>
    <w:uiPriority w:val="39"/>
    <w:unhideWhenUsed/>
    <w:qFormat/>
    <w:rsid w:val="00CD34D0"/>
    <w:pPr>
      <w:keepLines/>
      <w:pageBreakBefore w:val="0"/>
      <w:framePr w:w="0" w:wrap="auto" w:vAnchor="margin" w:yAlign="inline"/>
      <w:numPr>
        <w:numId w:val="0"/>
      </w:numPr>
      <w:pBdr>
        <w:bottom w:val="none" w:sz="0" w:space="0" w:color="auto"/>
      </w:pBdr>
      <w:suppressAutoHyphens w:val="0"/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Cs w:val="0"/>
      <w:color w:val="2C3E4A" w:themeColor="accent1" w:themeShade="BF"/>
      <w:sz w:val="32"/>
    </w:rPr>
  </w:style>
  <w:style w:type="character" w:styleId="Ulstomtale">
    <w:name w:val="Unresolved Mention"/>
    <w:basedOn w:val="Standardskrifttypeiafsnit"/>
    <w:uiPriority w:val="99"/>
    <w:semiHidden/>
    <w:rsid w:val="00A20577"/>
    <w:rPr>
      <w:color w:val="605E5C"/>
      <w:shd w:val="clear" w:color="auto" w:fill="E1DFDD"/>
    </w:rPr>
  </w:style>
  <w:style w:type="character" w:customStyle="1" w:styleId="SidefodTegn">
    <w:name w:val="Sidefod Tegn"/>
    <w:basedOn w:val="Standardskrifttypeiafsnit"/>
    <w:link w:val="Sidefod"/>
    <w:uiPriority w:val="99"/>
    <w:rsid w:val="009F6F18"/>
    <w:rPr>
      <w:sz w:val="15"/>
    </w:rPr>
  </w:style>
  <w:style w:type="paragraph" w:styleId="Kommentartekst">
    <w:name w:val="annotation text"/>
    <w:basedOn w:val="Normal"/>
    <w:link w:val="KommentartekstTegn"/>
    <w:uiPriority w:val="99"/>
    <w:semiHidden/>
    <w:rsid w:val="000E7B8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E7B89"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rsid w:val="000E7B89"/>
    <w:rPr>
      <w:sz w:val="16"/>
      <w:szCs w:val="16"/>
    </w:rPr>
  </w:style>
  <w:style w:type="paragraph" w:styleId="Listeafsnit">
    <w:name w:val="List Paragraph"/>
    <w:basedOn w:val="Normal"/>
    <w:uiPriority w:val="99"/>
    <w:qFormat/>
    <w:rsid w:val="006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80388\AppData\Local\Temp\Templafy\WordVsto\Rapport%20A4.dotx" TargetMode="External"/></Relationships>
</file>

<file path=word/theme/theme1.xml><?xml version="1.0" encoding="utf-8"?>
<a:theme xmlns:a="http://schemas.openxmlformats.org/drawingml/2006/main" name="Office Theme">
  <a:themeElements>
    <a:clrScheme name="FM Økonomistyrelsen">
      <a:dk1>
        <a:srgbClr val="000000"/>
      </a:dk1>
      <a:lt1>
        <a:srgbClr val="FFFFFF"/>
      </a:lt1>
      <a:dk2>
        <a:srgbClr val="066B43"/>
      </a:dk2>
      <a:lt2>
        <a:srgbClr val="F6F6F6"/>
      </a:lt2>
      <a:accent1>
        <a:srgbClr val="3B5463"/>
      </a:accent1>
      <a:accent2>
        <a:srgbClr val="B3E8CA"/>
      </a:accent2>
      <a:accent3>
        <a:srgbClr val="85909A"/>
      </a:accent3>
      <a:accent4>
        <a:srgbClr val="ED5E66"/>
      </a:accent4>
      <a:accent5>
        <a:srgbClr val="91DDFF"/>
      </a:accent5>
      <a:accent6>
        <a:srgbClr val="E0C86B"/>
      </a:accent6>
      <a:hlink>
        <a:srgbClr val="3E72A6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Græs">
      <a:srgbClr val="00856A"/>
    </a:custClr>
    <a:custClr name="Grøn">
      <a:srgbClr val="00B08C"/>
    </a:custClr>
    <a:custClr name="Lys grøn">
      <a:srgbClr val="B3E8CA"/>
    </a:custClr>
    <a:custClr name="Blå">
      <a:srgbClr val="4E88D3"/>
    </a:custClr>
    <a:custClr name="Lys blå">
      <a:srgbClr val="81B6ED"/>
    </a:custClr>
    <a:custClr name="Himmelblå">
      <a:srgbClr val="3DAFD8"/>
    </a:custClr>
    <a:custClr name="Lys himmelblå">
      <a:srgbClr val="91DD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Trafikrød">
      <a:srgbClr val="C00000"/>
    </a:custClr>
    <a:custClr name="Laks">
      <a:srgbClr val="ED5E66"/>
    </a:custClr>
    <a:custClr name="Rosa">
      <a:srgbClr val="FFC8C8"/>
    </a:custClr>
    <a:custClr name="Lilla">
      <a:srgbClr val="B43877"/>
    </a:custClr>
    <a:custClr name="Lys lilla">
      <a:srgbClr val="DC8AB9"/>
    </a:custClr>
    <a:custClr name="Lys lavendel">
      <a:srgbClr val="C2C0F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ennap">
      <a:srgbClr val="B09400"/>
    </a:custClr>
    <a:custClr name="Lys sennap">
      <a:srgbClr val="E0C86B"/>
    </a:custClr>
    <a:custClr name="Solgul">
      <a:srgbClr val="FAE549"/>
    </a:custClr>
    <a:custClr name="Lys solgul">
      <a:srgbClr val="FFF5C1"/>
    </a:custClr>
    <a:custClr name="Latte">
      <a:srgbClr val="D5C7BA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Gråblå 1">
      <a:srgbClr val="3B5463"/>
    </a:custClr>
    <a:custClr name="Mørkegrå">
      <a:srgbClr val="676769"/>
    </a:custClr>
    <a:custClr name="Gråblå 2">
      <a:srgbClr val="57707F"/>
    </a:custClr>
    <a:custClr name="Mørk sky">
      <a:srgbClr val="85909A"/>
    </a:custClr>
    <a:custClr name="Gråblå 3">
      <a:srgbClr val="B8CBD6"/>
    </a:custClr>
    <a:custClr name="Grå">
      <a:srgbClr val="DBD9D6"/>
    </a:custClr>
    <a:custClr name="Gråblå 4">
      <a:srgbClr val="EAEFF2"/>
    </a:custClr>
    <a:custClr name="Lys grå">
      <a:srgbClr val="F6F6F6"/>
    </a:custClr>
    <a:custClr name="Color has no name">
      <a:srgbClr val="FFFFFF"/>
    </a:custClr>
    <a:custClr name="Color has no name">
      <a:srgbClr val="FFFFF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3A618853A97A45B1AD79D20A9AE734" ma:contentTypeVersion="16" ma:contentTypeDescription="Create a new document." ma:contentTypeScope="" ma:versionID="1bac559ed2c5d61f154a6fc56b8a8bef">
  <xsd:schema xmlns:xsd="http://www.w3.org/2001/XMLSchema" xmlns:xs="http://www.w3.org/2001/XMLSchema" xmlns:p="http://schemas.microsoft.com/office/2006/metadata/properties" xmlns:ns1="http://schemas.microsoft.com/sharepoint/v3" xmlns:ns2="2fe6728d-6a73-4b96-af55-dd749fe875f2" xmlns:ns3="695cfed9-3a8e-4a27-a77f-dc0bff331261" targetNamespace="http://schemas.microsoft.com/office/2006/metadata/properties" ma:root="true" ma:fieldsID="11f67b31e87f3c6828a593463c64752f" ns1:_="" ns2:_="" ns3:_="">
    <xsd:import namespace="http://schemas.microsoft.com/sharepoint/v3"/>
    <xsd:import namespace="2fe6728d-6a73-4b96-af55-dd749fe875f2"/>
    <xsd:import namespace="695cfed9-3a8e-4a27-a77f-dc0bff3312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6728d-6a73-4b96-af55-dd749fe875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e286c4-6ad8-4de6-8845-affb0f0f1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cfed9-3a8e-4a27-a77f-dc0bff33126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c9ca15-f328-41aa-81ac-b4c93160a47f}" ma:internalName="TaxCatchAll" ma:showField="CatchAllData" ma:web="695cfed9-3a8e-4a27-a77f-dc0bff3312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TemplafyTemplateConfiguration><![CDATA[{"elementsMetadata":[{"elementConfiguration":{"binding":"{{UserProfile.Office.Web}}","promptAiService":false,"removeAndKeepContent":false,"disableUpdates":false,"type":"text"},"type":"richTextContentControl","id":"b2817213-a9ca-41ee-bbb3-f2caec4f7d65"}],"transformationConfigurations":[{"colorTheme":"{{UserProfile.Office.ColorThemeRef.ColorTheme}}","disableUpdates":false,"originalColorThemeXml":"<a:clrScheme name=\"FM\" xmlns:a=\"http://schemas.openxmlformats.org/drawingml/2006/main\"><a:dk1><a:srgbClr val=\"000000\" /></a:dk1><a:lt1><a:srgbClr val=\"FFFFFF\" /></a:lt1><a:dk2><a:srgbClr val=\"031D5C\" /></a:dk2><a:lt2><a:srgbClr val=\"F6F6F6\" /></a:lt2><a:accent1><a:srgbClr val=\"3B5463\" /></a:accent1><a:accent2><a:srgbClr val=\"00B08C\" /></a:accent2><a:accent3><a:srgbClr val=\"85909A\" /></a:accent3><a:accent4><a:srgbClr val=\"ED5E66\" /></a:accent4><a:accent5><a:srgbClr val=\"64AACC\" /></a:accent5><a:accent6><a:srgbClr val=\"82244D\" /></a:accent6><a:hlink><a:srgbClr val=\"A4A4A4\" /></a:hlink><a:folHlink><a:srgbClr val=\"000000\" /></a:folHlink></a:clrScheme>","type":"colorTheme"},{"language":"{{DocumentLanguage}}","disableUpdates":false,"type":"proofingLanguage"},{"propertyName":"oeSenderUnit","propertyValue":"{{UserProfile.Office.Web}}","disableUpdates":false,"type":"customDocumentProperty"},{"image":"{{UserProfile.Office.LogoRef.LogoNameWhiteRef.Image}}","shapeName":"LogoHide","width":"","height":"{{UserProfile.Office.LogoRef.LogoHeightRapport}}","namedSections":"{{NamedSections.First}}","namedPages":"{{NamedPages.First}}","numberedSections":[],"leftOffset":"{{UserProfile.Office.LogoRef.LogoA4LeftRapport}}","horizontalRelativePosition":"{{HorizontalRelativePosition.Page}}","horizontalAlignment":"","topOffset":"{{UserProfile.Office.LogoRef.LogoA4TopRapport}}","verticalRelativePosition":"{{VerticalRelativePosition.Page}}","verticalAlignment":"","imageTextWrapping":"{{ImageTextWrapping.InFrontOfText}}","rotation":"","color":"","disableUpdates":false,"type":"imageHeader"}],"templateName":"Rapport A4","templateDescription":"Koncernfælles A4-rapport (digital version) - Start ikke i F2, men i Word","enableDocumentContentUpdater":true,"version":"2.0"}]]></TemplafyTemplateConfiguratio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95cfed9-3a8e-4a27-a77f-dc0bff331261" xsi:nil="true"/>
    <_ip_UnifiedCompliancePolicyProperties xmlns="http://schemas.microsoft.com/sharepoint/v3" xsi:nil="true"/>
    <lcf76f155ced4ddcb4097134ff3c332f xmlns="2fe6728d-6a73-4b96-af55-dd749fe875f2">
      <Terms xmlns="http://schemas.microsoft.com/office/infopath/2007/PartnerControls"/>
    </lcf76f155ced4ddcb4097134ff3c332f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78EBB-69BC-4C91-A8A7-CC91D71BEAED}">
  <ds:schemaRefs/>
</ds:datastoreItem>
</file>

<file path=customXml/itemProps2.xml><?xml version="1.0" encoding="utf-8"?>
<ds:datastoreItem xmlns:ds="http://schemas.openxmlformats.org/officeDocument/2006/customXml" ds:itemID="{55FE0A30-B6BB-4495-8CAA-ED3FD5F74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fe6728d-6a73-4b96-af55-dd749fe875f2"/>
    <ds:schemaRef ds:uri="695cfed9-3a8e-4a27-a77f-dc0bff3312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E4C6FC-0B4B-4650-84DB-6151E4C099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1E4223-4EDD-4635-B06A-44CFB61D6701}">
  <ds:schemaRefs/>
</ds:datastoreItem>
</file>

<file path=customXml/itemProps5.xml><?xml version="1.0" encoding="utf-8"?>
<ds:datastoreItem xmlns:ds="http://schemas.openxmlformats.org/officeDocument/2006/customXml" ds:itemID="{C81B4566-2D7D-4FF1-8071-956DC66D18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5cfed9-3a8e-4a27-a77f-dc0bff331261"/>
    <ds:schemaRef ds:uri="2fe6728d-6a73-4b96-af55-dd749fe875f2"/>
  </ds:schemaRefs>
</ds:datastoreItem>
</file>

<file path=customXml/itemProps6.xml><?xml version="1.0" encoding="utf-8"?>
<ds:datastoreItem xmlns:ds="http://schemas.openxmlformats.org/officeDocument/2006/customXml" ds:itemID="{FAD5DB8F-0219-4052-81B3-7E54856B8F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4991291-2a23-4148-82cc-7ad952901985}" enabled="1" method="Standard" siteId="{307aea5f-69c8-47dd-bb55-e830e513ae0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 A4.dotx</Template>
  <TotalTime>2</TotalTime>
  <Pages>6</Pages>
  <Words>390</Words>
  <Characters>2108</Characters>
  <Application>Microsoft Office Word</Application>
  <DocSecurity>0</DocSecurity>
  <Lines>95</Lines>
  <Paragraphs>58</Paragraphs>
  <ScaleCrop>false</ScaleCrop>
  <Company>Finansministeriet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Bøjle Kjær-Hansen</dc:creator>
  <cp:keywords/>
  <cp:lastModifiedBy>Nadia Schlosser Carstensen</cp:lastModifiedBy>
  <cp:revision>39</cp:revision>
  <dcterms:created xsi:type="dcterms:W3CDTF">2026-09-04T07:11:00Z</dcterms:created>
  <dcterms:modified xsi:type="dcterms:W3CDTF">2026-09-04T07:15:00Z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eMenuChapterSelector">
    <vt:lpwstr>True</vt:lpwstr>
  </property>
  <property fmtid="{D5CDD505-2E9C-101B-9397-08002B2CF9AE}" pid="3" name="oeMenuQuoteSelector">
    <vt:lpwstr>True</vt:lpwstr>
  </property>
  <property fmtid="{D5CDD505-2E9C-101B-9397-08002B2CF9AE}" pid="4" name="oeMenuImageFrontBack">
    <vt:lpwstr>True</vt:lpwstr>
  </property>
  <property fmtid="{D5CDD505-2E9C-101B-9397-08002B2CF9AE}" pid="5" name="oeMenuYearSelector">
    <vt:lpwstr>True</vt:lpwstr>
  </property>
  <property fmtid="{D5CDD505-2E9C-101B-9397-08002B2CF9AE}" pid="6" name="oeMenuPublicationColor">
    <vt:lpwstr>True</vt:lpwstr>
  </property>
  <property fmtid="{D5CDD505-2E9C-101B-9397-08002B2CF9AE}" pid="7" name="oeMenuPlaceholder16">
    <vt:lpwstr>True</vt:lpwstr>
  </property>
  <property fmtid="{D5CDD505-2E9C-101B-9397-08002B2CF9AE}" pid="8" name="oeMenuChapterIndexDivider">
    <vt:lpwstr>True</vt:lpwstr>
  </property>
  <property fmtid="{D5CDD505-2E9C-101B-9397-08002B2CF9AE}" pid="9" name="oeMenuWidePlaceholders">
    <vt:lpwstr>True</vt:lpwstr>
  </property>
  <property fmtid="{D5CDD505-2E9C-101B-9397-08002B2CF9AE}" pid="10" name="oeTextElementsFolder">
    <vt:lpwstr>A4 1 spalte</vt:lpwstr>
  </property>
  <property fmtid="{D5CDD505-2E9C-101B-9397-08002B2CF9AE}" pid="11" name="oeLargeYear">
    <vt:lpwstr>True</vt:lpwstr>
  </property>
  <property fmtid="{D5CDD505-2E9C-101B-9397-08002B2CF9AE}" pid="12" name="TemplafyTenantId">
    <vt:lpwstr>finansministeriet</vt:lpwstr>
  </property>
  <property fmtid="{D5CDD505-2E9C-101B-9397-08002B2CF9AE}" pid="13" name="TemplafyTemplateId">
    <vt:lpwstr>637442387916351391</vt:lpwstr>
  </property>
  <property fmtid="{D5CDD505-2E9C-101B-9397-08002B2CF9AE}" pid="14" name="TemplafyUserProfileId">
    <vt:lpwstr>1132104408909743106</vt:lpwstr>
  </property>
  <property fmtid="{D5CDD505-2E9C-101B-9397-08002B2CF9AE}" pid="15" name="TemplafyLanguageCode">
    <vt:lpwstr>da-DK</vt:lpwstr>
  </property>
  <property fmtid="{D5CDD505-2E9C-101B-9397-08002B2CF9AE}" pid="16" name="oeSenderUnit">
    <vt:lpwstr>oes.dk</vt:lpwstr>
  </property>
  <property fmtid="{D5CDD505-2E9C-101B-9397-08002B2CF9AE}" pid="17" name="TemplafyFromBlank">
    <vt:bool>false</vt:bool>
  </property>
  <property fmtid="{D5CDD505-2E9C-101B-9397-08002B2CF9AE}" pid="18" name="ContentTypeId">
    <vt:lpwstr>0x0101007B3A618853A97A45B1AD79D20A9AE734</vt:lpwstr>
  </property>
  <property fmtid="{D5CDD505-2E9C-101B-9397-08002B2CF9AE}" pid="19" name="MediaServiceImageTags">
    <vt:lpwstr/>
  </property>
  <property fmtid="{D5CDD505-2E9C-101B-9397-08002B2CF9AE}" pid="20" name="docLang">
    <vt:lpwstr>da</vt:lpwstr>
  </property>
  <property fmtid="{D5CDD505-2E9C-101B-9397-08002B2CF9AE}" pid="21" name="ClassificationContentMarkingFooterShapeIds">
    <vt:lpwstr>32270d29,7fbd80dc,84deb00,55ebb20f</vt:lpwstr>
  </property>
  <property fmtid="{D5CDD505-2E9C-101B-9397-08002B2CF9AE}" pid="22" name="ClassificationContentMarkingFooterFontProps">
    <vt:lpwstr>#000000,10,Aptos</vt:lpwstr>
  </property>
  <property fmtid="{D5CDD505-2E9C-101B-9397-08002B2CF9AE}" pid="23" name="ClassificationContentMarkingFooterText">
    <vt:lpwstr>Denne information er følsom og må derfor kun deles inden for staten.</vt:lpwstr>
  </property>
</Properties>
</file>